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9BB96" w14:textId="77777777" w:rsidR="001D1499" w:rsidRDefault="00B6004E">
      <w:pPr>
        <w:spacing w:after="0" w:line="240" w:lineRule="auto"/>
        <w:jc w:val="right"/>
      </w:pPr>
      <w:r>
        <w:rPr>
          <w:b/>
          <w:color w:val="1F4E79"/>
          <w:sz w:val="20"/>
        </w:rPr>
        <w:t>ANEKS 1</w:t>
      </w:r>
    </w:p>
    <w:p w14:paraId="30C9BB97" w14:textId="77777777" w:rsidR="001D1499" w:rsidRDefault="00B6004E">
      <w:pPr>
        <w:spacing w:before="120" w:after="0" w:line="240" w:lineRule="auto"/>
        <w:jc w:val="center"/>
      </w:pPr>
      <w:r>
        <w:rPr>
          <w:b/>
          <w:color w:val="1F4E79"/>
          <w:sz w:val="32"/>
        </w:rPr>
        <w:t>OBRAZAC A</w:t>
      </w:r>
    </w:p>
    <w:p w14:paraId="30C9BB98" w14:textId="77777777" w:rsidR="001D1499" w:rsidRDefault="00B6004E">
      <w:pPr>
        <w:spacing w:after="120" w:line="240" w:lineRule="auto"/>
        <w:jc w:val="center"/>
      </w:pPr>
      <w:r>
        <w:rPr>
          <w:b/>
          <w:sz w:val="26"/>
        </w:rPr>
        <w:t>PRIJAVA NA JAVNI POZIV ZA PRIJEM KORISNIKA – INKUBANATA</w:t>
      </w:r>
      <w:r>
        <w:rPr>
          <w:b/>
          <w:sz w:val="26"/>
        </w:rPr>
        <w:br/>
        <w:t xml:space="preserve">U POSLOVNI INKUBATOR 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633"/>
      </w:tblGrid>
      <w:tr w:rsidR="001D1499" w14:paraId="30C9BB9B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99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Broj </w:t>
            </w:r>
            <w:proofErr w:type="spellStart"/>
            <w:r>
              <w:rPr>
                <w:b/>
                <w:sz w:val="19"/>
              </w:rPr>
              <w:t>prijave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popunjava</w:t>
            </w:r>
            <w:proofErr w:type="spellEnd"/>
            <w:r>
              <w:rPr>
                <w:b/>
                <w:sz w:val="19"/>
              </w:rPr>
              <w:t xml:space="preserve"> RGFBD):</w:t>
            </w:r>
          </w:p>
        </w:tc>
        <w:tc>
          <w:tcPr>
            <w:tcW w:w="6633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9A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9E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9C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Datum i </w:t>
            </w:r>
            <w:proofErr w:type="spellStart"/>
            <w:r>
              <w:rPr>
                <w:b/>
                <w:sz w:val="19"/>
              </w:rPr>
              <w:t>vrijeme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prijema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633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9D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A1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9F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Način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dostavljanja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633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0" w14:textId="77777777" w:rsidR="001D1499" w:rsidRDefault="00B6004E">
            <w:pPr>
              <w:spacing w:after="40" w:line="240" w:lineRule="auto"/>
            </w:pPr>
            <w:r>
              <w:rPr>
                <w:sz w:val="19"/>
                <w:lang w:val="hr-HR"/>
              </w:rPr>
              <w:t>□</w:t>
            </w:r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lično</w:t>
            </w:r>
            <w:proofErr w:type="spellEnd"/>
            <w:r>
              <w:rPr>
                <w:sz w:val="19"/>
              </w:rPr>
              <w:t xml:space="preserve">     □ </w:t>
            </w:r>
            <w:proofErr w:type="spellStart"/>
            <w:r>
              <w:rPr>
                <w:sz w:val="19"/>
              </w:rPr>
              <w:t>poštom</w:t>
            </w:r>
            <w:proofErr w:type="spellEnd"/>
            <w:r>
              <w:rPr>
                <w:sz w:val="19"/>
              </w:rPr>
              <w:t xml:space="preserve">     □ </w:t>
            </w:r>
            <w:proofErr w:type="spellStart"/>
            <w:r>
              <w:rPr>
                <w:sz w:val="19"/>
              </w:rPr>
              <w:t>elektronski</w:t>
            </w:r>
            <w:proofErr w:type="spellEnd"/>
          </w:p>
        </w:tc>
      </w:tr>
      <w:tr w:rsidR="001D1499" w14:paraId="30C9BBA4" w14:textId="77777777">
        <w:trPr>
          <w:cantSplit/>
          <w:jc w:val="center"/>
        </w:trPr>
        <w:tc>
          <w:tcPr>
            <w:tcW w:w="3005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2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Status </w:t>
            </w:r>
            <w:proofErr w:type="spellStart"/>
            <w:r>
              <w:rPr>
                <w:b/>
                <w:sz w:val="19"/>
              </w:rPr>
              <w:t>prijave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633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3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□ </w:t>
            </w:r>
            <w:proofErr w:type="spellStart"/>
            <w:r>
              <w:rPr>
                <w:sz w:val="19"/>
              </w:rPr>
              <w:t>potpuna</w:t>
            </w:r>
            <w:proofErr w:type="spellEnd"/>
            <w:r>
              <w:rPr>
                <w:sz w:val="19"/>
              </w:rPr>
              <w:t xml:space="preserve">     □ </w:t>
            </w:r>
            <w:proofErr w:type="spellStart"/>
            <w:r>
              <w:rPr>
                <w:sz w:val="19"/>
              </w:rPr>
              <w:t>nepotpuna</w:t>
            </w:r>
            <w:proofErr w:type="spellEnd"/>
            <w:r>
              <w:rPr>
                <w:sz w:val="19"/>
              </w:rPr>
              <w:t xml:space="preserve">     □ </w:t>
            </w:r>
            <w:proofErr w:type="spellStart"/>
            <w:r>
              <w:rPr>
                <w:sz w:val="19"/>
              </w:rPr>
              <w:t>neblagovremena</w:t>
            </w:r>
            <w:proofErr w:type="spellEnd"/>
          </w:p>
        </w:tc>
      </w:tr>
    </w:tbl>
    <w:p w14:paraId="30C9BBA5" w14:textId="77777777" w:rsidR="001D1499" w:rsidRDefault="001D1499"/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A7" w14:textId="77777777">
        <w:trPr>
          <w:cantSplit/>
          <w:jc w:val="center"/>
        </w:trPr>
        <w:tc>
          <w:tcPr>
            <w:tcW w:w="963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6" w14:textId="77777777" w:rsidR="001D1499" w:rsidRDefault="00B6004E">
            <w:pPr>
              <w:spacing w:after="40" w:line="240" w:lineRule="auto"/>
            </w:pPr>
            <w:r>
              <w:rPr>
                <w:b/>
                <w:color w:val="9C6500"/>
                <w:sz w:val="18"/>
              </w:rPr>
              <w:t xml:space="preserve">NAPOMENA: </w:t>
            </w:r>
            <w:r>
              <w:rPr>
                <w:sz w:val="18"/>
              </w:rPr>
              <w:t xml:space="preserve">Obrazac </w:t>
            </w:r>
            <w:proofErr w:type="spellStart"/>
            <w:r>
              <w:rPr>
                <w:sz w:val="18"/>
              </w:rPr>
              <w:t>popuniti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  <w:lang w:val="hr-HR"/>
              </w:rPr>
              <w:t>u elektronskoj formi</w:t>
            </w:r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Polja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koja</w:t>
            </w:r>
            <w:proofErr w:type="spellEnd"/>
            <w:r>
              <w:rPr>
                <w:sz w:val="18"/>
              </w:rPr>
              <w:t xml:space="preserve"> se ne </w:t>
            </w:r>
            <w:proofErr w:type="spellStart"/>
            <w:r>
              <w:rPr>
                <w:sz w:val="18"/>
              </w:rPr>
              <w:t>odnose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aplikanta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označiti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z w:val="18"/>
              </w:rPr>
              <w:t xml:space="preserve"> „nije </w:t>
            </w:r>
            <w:proofErr w:type="spellStart"/>
            <w:proofErr w:type="gramStart"/>
            <w:r>
              <w:rPr>
                <w:sz w:val="18"/>
              </w:rPr>
              <w:t>primjenjivo</w:t>
            </w:r>
            <w:proofErr w:type="spellEnd"/>
            <w:r>
              <w:rPr>
                <w:sz w:val="18"/>
              </w:rPr>
              <w:t>“</w:t>
            </w:r>
            <w:proofErr w:type="gram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Podaci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navedeni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prijavi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moraju</w:t>
            </w:r>
            <w:proofErr w:type="spellEnd"/>
            <w:r>
              <w:rPr>
                <w:sz w:val="18"/>
              </w:rPr>
              <w:t xml:space="preserve"> biti </w:t>
            </w:r>
            <w:proofErr w:type="spellStart"/>
            <w:r>
              <w:rPr>
                <w:sz w:val="18"/>
              </w:rPr>
              <w:t>potkrijepljeni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odgovarajućom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dokumentacijom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kada</w:t>
            </w:r>
            <w:proofErr w:type="spellEnd"/>
            <w:r>
              <w:rPr>
                <w:sz w:val="18"/>
              </w:rPr>
              <w:t xml:space="preserve"> je to </w:t>
            </w:r>
            <w:proofErr w:type="spellStart"/>
            <w:r>
              <w:rPr>
                <w:sz w:val="18"/>
              </w:rPr>
              <w:t>Javnim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predviđeno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C9BBA8" w14:textId="77777777" w:rsidR="001D1499" w:rsidRDefault="001D1499">
      <w:pPr>
        <w:spacing w:after="0"/>
      </w:pPr>
    </w:p>
    <w:p w14:paraId="30C9BBA9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1. PODACI O APLIKANTU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1D1499" w14:paraId="30C9BBAC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A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Status </w:t>
            </w:r>
            <w:proofErr w:type="spellStart"/>
            <w:r>
              <w:rPr>
                <w:b/>
                <w:sz w:val="19"/>
              </w:rPr>
              <w:t>aplikanta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B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fizičko</w:t>
            </w:r>
            <w:proofErr w:type="spellEnd"/>
            <w:r>
              <w:rPr>
                <w:sz w:val="18"/>
              </w:rPr>
              <w:t xml:space="preserve"> lice     □ </w:t>
            </w:r>
            <w:proofErr w:type="spellStart"/>
            <w:r>
              <w:rPr>
                <w:sz w:val="18"/>
              </w:rPr>
              <w:t>s.p.</w:t>
            </w:r>
            <w:proofErr w:type="spellEnd"/>
            <w:r>
              <w:rPr>
                <w:sz w:val="18"/>
              </w:rPr>
              <w:t xml:space="preserve">     □ d.o.o.     □ u </w:t>
            </w:r>
            <w:proofErr w:type="spellStart"/>
            <w:r>
              <w:rPr>
                <w:sz w:val="18"/>
              </w:rPr>
              <w:t>postupku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registracije</w:t>
            </w:r>
            <w:proofErr w:type="spellEnd"/>
          </w:p>
        </w:tc>
      </w:tr>
      <w:tr w:rsidR="001D1499" w14:paraId="30C9BBAF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D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Puno </w:t>
            </w:r>
            <w:proofErr w:type="spellStart"/>
            <w:r>
              <w:rPr>
                <w:b/>
                <w:sz w:val="19"/>
              </w:rPr>
              <w:t>ime</w:t>
            </w:r>
            <w:proofErr w:type="spellEnd"/>
            <w:r>
              <w:rPr>
                <w:b/>
                <w:sz w:val="19"/>
              </w:rPr>
              <w:t xml:space="preserve"> i </w:t>
            </w:r>
            <w:proofErr w:type="spellStart"/>
            <w:r>
              <w:rPr>
                <w:b/>
                <w:sz w:val="19"/>
              </w:rPr>
              <w:t>prezime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naziv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poslovnog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subjekta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AE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B2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0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>JMBG / JIB (</w:t>
            </w:r>
            <w:proofErr w:type="spellStart"/>
            <w:r>
              <w:rPr>
                <w:b/>
                <w:sz w:val="19"/>
              </w:rPr>
              <w:t>ako</w:t>
            </w:r>
            <w:proofErr w:type="spellEnd"/>
            <w:r>
              <w:rPr>
                <w:b/>
                <w:sz w:val="19"/>
              </w:rPr>
              <w:t xml:space="preserve"> je </w:t>
            </w:r>
            <w:proofErr w:type="spellStart"/>
            <w:r>
              <w:rPr>
                <w:b/>
                <w:sz w:val="19"/>
              </w:rPr>
              <w:t>primjenjivo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1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B5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3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Adresa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prebivališta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sjedišta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4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B8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6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Telefon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7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BB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9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>E-mail: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A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BE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C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Ime i </w:t>
            </w:r>
            <w:proofErr w:type="spellStart"/>
            <w:r>
              <w:rPr>
                <w:b/>
                <w:sz w:val="19"/>
              </w:rPr>
              <w:t>prezime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odgovorne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osobe</w:t>
            </w:r>
            <w:proofErr w:type="spellEnd"/>
            <w:r>
              <w:rPr>
                <w:b/>
                <w:sz w:val="19"/>
              </w:rPr>
              <w:t xml:space="preserve"> (za </w:t>
            </w:r>
            <w:proofErr w:type="spellStart"/>
            <w:r>
              <w:rPr>
                <w:b/>
                <w:sz w:val="19"/>
              </w:rPr>
              <w:t>pravna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lica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D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C1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BF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Godina </w:t>
            </w:r>
            <w:proofErr w:type="spellStart"/>
            <w:r>
              <w:rPr>
                <w:b/>
                <w:sz w:val="19"/>
              </w:rPr>
              <w:t>rođenja</w:t>
            </w:r>
            <w:proofErr w:type="spellEnd"/>
            <w:r>
              <w:rPr>
                <w:b/>
                <w:sz w:val="19"/>
              </w:rPr>
              <w:t xml:space="preserve"> (za </w:t>
            </w:r>
            <w:proofErr w:type="spellStart"/>
            <w:r>
              <w:rPr>
                <w:b/>
                <w:sz w:val="19"/>
              </w:rPr>
              <w:t>fizička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lica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0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C4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2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>Pol (</w:t>
            </w:r>
            <w:proofErr w:type="spellStart"/>
            <w:r>
              <w:rPr>
                <w:b/>
                <w:sz w:val="19"/>
              </w:rPr>
              <w:t>dobrovoljno</w:t>
            </w:r>
            <w:proofErr w:type="spellEnd"/>
            <w:r>
              <w:rPr>
                <w:b/>
                <w:sz w:val="19"/>
              </w:rPr>
              <w:t xml:space="preserve">, </w:t>
            </w:r>
            <w:proofErr w:type="spellStart"/>
            <w:r>
              <w:rPr>
                <w:b/>
                <w:sz w:val="19"/>
              </w:rPr>
              <w:t>ukoliko</w:t>
            </w:r>
            <w:proofErr w:type="spellEnd"/>
            <w:r>
              <w:rPr>
                <w:b/>
                <w:sz w:val="19"/>
              </w:rPr>
              <w:t xml:space="preserve"> je </w:t>
            </w:r>
            <w:proofErr w:type="spellStart"/>
            <w:r>
              <w:rPr>
                <w:b/>
                <w:sz w:val="19"/>
              </w:rPr>
              <w:t>relevantno</w:t>
            </w:r>
            <w:proofErr w:type="spellEnd"/>
            <w:r>
              <w:rPr>
                <w:b/>
                <w:sz w:val="19"/>
              </w:rPr>
              <w:t xml:space="preserve"> za </w:t>
            </w:r>
            <w:proofErr w:type="spellStart"/>
            <w:r>
              <w:rPr>
                <w:b/>
                <w:sz w:val="19"/>
              </w:rPr>
              <w:t>bodovanje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3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□ </w:t>
            </w:r>
            <w:proofErr w:type="spellStart"/>
            <w:r>
              <w:rPr>
                <w:sz w:val="18"/>
              </w:rPr>
              <w:t>žena</w:t>
            </w:r>
            <w:proofErr w:type="spellEnd"/>
            <w:r>
              <w:rPr>
                <w:sz w:val="18"/>
              </w:rPr>
              <w:t xml:space="preserve">     □ </w:t>
            </w:r>
            <w:proofErr w:type="spellStart"/>
            <w:r>
              <w:rPr>
                <w:sz w:val="18"/>
              </w:rPr>
              <w:t>muškarac</w:t>
            </w:r>
            <w:proofErr w:type="spellEnd"/>
            <w:r>
              <w:rPr>
                <w:sz w:val="18"/>
              </w:rPr>
              <w:t xml:space="preserve">     □ ne </w:t>
            </w:r>
            <w:proofErr w:type="spellStart"/>
            <w:r>
              <w:rPr>
                <w:sz w:val="18"/>
              </w:rPr>
              <w:t>želim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navesti</w:t>
            </w:r>
            <w:proofErr w:type="spellEnd"/>
          </w:p>
        </w:tc>
      </w:tr>
    </w:tbl>
    <w:p w14:paraId="30C9BBC5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2. STATUS I STEPEN RAZVOJA POSLOVNOG PODUHVATA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C7" w14:textId="77777777">
        <w:trPr>
          <w:cantSplit/>
          <w:jc w:val="center"/>
        </w:trPr>
        <w:tc>
          <w:tcPr>
            <w:tcW w:w="963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6" w14:textId="77777777" w:rsidR="001D1499" w:rsidRDefault="00B6004E">
            <w:pPr>
              <w:spacing w:after="40" w:line="240" w:lineRule="auto"/>
            </w:pPr>
            <w:r>
              <w:rPr>
                <w:b/>
                <w:color w:val="9C6500"/>
                <w:sz w:val="18"/>
              </w:rPr>
              <w:t xml:space="preserve">NAPOMENA: </w:t>
            </w:r>
            <w:proofErr w:type="spellStart"/>
            <w:r>
              <w:rPr>
                <w:sz w:val="18"/>
              </w:rPr>
              <w:t>Označiti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jednu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osnovnu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kategoriju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odgovara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stvarnom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statusu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aplikanta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Dodatni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bodovi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korištenje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ranijeg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programa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podrške</w:t>
            </w:r>
            <w:proofErr w:type="spellEnd"/>
            <w:r>
              <w:rPr>
                <w:sz w:val="18"/>
              </w:rPr>
              <w:t xml:space="preserve"> mogu se </w:t>
            </w:r>
            <w:proofErr w:type="spellStart"/>
            <w:r>
              <w:rPr>
                <w:sz w:val="18"/>
              </w:rPr>
              <w:t>ostvariti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odgovarajući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dokaz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C9BBC8" w14:textId="77777777" w:rsidR="001D1499" w:rsidRDefault="001D1499">
      <w:pPr>
        <w:spacing w:after="0"/>
      </w:pP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6800"/>
        <w:gridCol w:w="3400"/>
      </w:tblGrid>
      <w:tr w:rsidR="001D1499" w14:paraId="30C9BBCB" w14:textId="77777777">
        <w:trPr>
          <w:cantSplit/>
          <w:tblHeader/>
          <w:jc w:val="center"/>
        </w:trPr>
        <w:tc>
          <w:tcPr>
            <w:tcW w:w="68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9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>Status</w:t>
            </w:r>
          </w:p>
        </w:tc>
        <w:tc>
          <w:tcPr>
            <w:tcW w:w="3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A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Dokaz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napomena</w:t>
            </w:r>
            <w:proofErr w:type="spellEnd"/>
          </w:p>
        </w:tc>
      </w:tr>
      <w:tr w:rsidR="001D1499" w14:paraId="30C9BBCE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C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Poslovni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subjekt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osnovan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posljednjih</w:t>
            </w:r>
            <w:proofErr w:type="spellEnd"/>
            <w:r>
              <w:rPr>
                <w:sz w:val="18"/>
              </w:rPr>
              <w:t xml:space="preserve"> 12 </w:t>
            </w:r>
            <w:proofErr w:type="spellStart"/>
            <w:r>
              <w:rPr>
                <w:sz w:val="18"/>
              </w:rPr>
              <w:t>mjeseci</w:t>
            </w:r>
            <w:proofErr w:type="spellEnd"/>
            <w:r>
              <w:rPr>
                <w:sz w:val="18"/>
              </w:rPr>
              <w:t xml:space="preserve"> od dana </w:t>
            </w:r>
            <w:proofErr w:type="spellStart"/>
            <w:r>
              <w:rPr>
                <w:sz w:val="18"/>
              </w:rPr>
              <w:t>objavljivanja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poziva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D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sz w:val="18"/>
              </w:rPr>
              <w:t>Rješenje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registraciji</w:t>
            </w:r>
            <w:proofErr w:type="spellEnd"/>
          </w:p>
        </w:tc>
      </w:tr>
      <w:tr w:rsidR="001D1499" w14:paraId="30C9BBD1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CF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Poslovni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subjekt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osnovan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više</w:t>
            </w:r>
            <w:proofErr w:type="spellEnd"/>
            <w:r>
              <w:rPr>
                <w:sz w:val="18"/>
              </w:rPr>
              <w:t xml:space="preserve"> od 12, a </w:t>
            </w:r>
            <w:proofErr w:type="spellStart"/>
            <w:r>
              <w:rPr>
                <w:sz w:val="18"/>
              </w:rPr>
              <w:t>najviše</w:t>
            </w:r>
            <w:proofErr w:type="spellEnd"/>
            <w:r>
              <w:rPr>
                <w:sz w:val="18"/>
              </w:rPr>
              <w:t xml:space="preserve"> 36 </w:t>
            </w:r>
            <w:proofErr w:type="spellStart"/>
            <w:r>
              <w:rPr>
                <w:sz w:val="18"/>
              </w:rPr>
              <w:t>mjeseci</w:t>
            </w:r>
            <w:proofErr w:type="spellEnd"/>
            <w:r>
              <w:rPr>
                <w:sz w:val="18"/>
              </w:rPr>
              <w:t xml:space="preserve"> od dana </w:t>
            </w:r>
            <w:proofErr w:type="spellStart"/>
            <w:r>
              <w:rPr>
                <w:sz w:val="18"/>
              </w:rPr>
              <w:t>objavljivanja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poziva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0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sz w:val="18"/>
              </w:rPr>
              <w:t>Rješenje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registraciji</w:t>
            </w:r>
            <w:proofErr w:type="spellEnd"/>
          </w:p>
        </w:tc>
      </w:tr>
      <w:tr w:rsidR="001D1499" w14:paraId="30C9BBD4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2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lastRenderedPageBreak/>
              <w:t>Poslovni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subjekt</w:t>
            </w:r>
            <w:proofErr w:type="spellEnd"/>
            <w:r>
              <w:rPr>
                <w:sz w:val="18"/>
              </w:rPr>
              <w:t xml:space="preserve"> je u </w:t>
            </w:r>
            <w:proofErr w:type="spellStart"/>
            <w:r>
              <w:rPr>
                <w:sz w:val="18"/>
              </w:rPr>
              <w:t>postupku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registracije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3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sz w:val="18"/>
              </w:rPr>
              <w:t>Dokaz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izjava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postupku</w:t>
            </w:r>
            <w:proofErr w:type="spellEnd"/>
          </w:p>
        </w:tc>
      </w:tr>
      <w:tr w:rsidR="001D1499" w14:paraId="30C9BBD7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5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Poslovni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subjekt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će</w:t>
            </w:r>
            <w:proofErr w:type="spellEnd"/>
            <w:r>
              <w:rPr>
                <w:sz w:val="18"/>
              </w:rPr>
              <w:t xml:space="preserve"> biti </w:t>
            </w:r>
            <w:proofErr w:type="spellStart"/>
            <w:r>
              <w:rPr>
                <w:sz w:val="18"/>
              </w:rPr>
              <w:t>registrovan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najkasnije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roku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šest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mjeseci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prijema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Poslovni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inkubator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6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sz w:val="18"/>
              </w:rPr>
              <w:t>Izjava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aplikanta</w:t>
            </w:r>
            <w:proofErr w:type="spellEnd"/>
          </w:p>
        </w:tc>
      </w:tr>
    </w:tbl>
    <w:p w14:paraId="30C9BBD8" w14:textId="77777777" w:rsidR="001D1499" w:rsidRDefault="00B6004E">
      <w:pPr>
        <w:spacing w:after="40" w:line="240" w:lineRule="auto"/>
      </w:pPr>
      <w:r>
        <w:rPr>
          <w:b/>
          <w:sz w:val="19"/>
        </w:rPr>
        <w:t xml:space="preserve">Da li je </w:t>
      </w:r>
      <w:proofErr w:type="spellStart"/>
      <w:r>
        <w:rPr>
          <w:b/>
          <w:sz w:val="19"/>
        </w:rPr>
        <w:t>aplikant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korisnik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javnog</w:t>
      </w:r>
      <w:proofErr w:type="spellEnd"/>
      <w:r>
        <w:rPr>
          <w:b/>
          <w:sz w:val="19"/>
        </w:rPr>
        <w:t xml:space="preserve">, </w:t>
      </w:r>
      <w:proofErr w:type="spellStart"/>
      <w:r>
        <w:rPr>
          <w:b/>
          <w:sz w:val="19"/>
        </w:rPr>
        <w:t>razvojnog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ili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drugog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verifikovanog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programa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podrške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samozapošljavanju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ili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razvoju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preduzetništva</w:t>
      </w:r>
      <w:proofErr w:type="spellEnd"/>
      <w:r>
        <w:rPr>
          <w:b/>
          <w:sz w:val="19"/>
        </w:rPr>
        <w:t xml:space="preserve">?  </w:t>
      </w:r>
      <w:r>
        <w:rPr>
          <w:sz w:val="19"/>
        </w:rPr>
        <w:t>□ DA   □ NE</w:t>
      </w:r>
    </w:p>
    <w:p w14:paraId="30C9BBD9" w14:textId="77777777" w:rsidR="001D1499" w:rsidRDefault="00B6004E">
      <w:pPr>
        <w:spacing w:after="80" w:line="240" w:lineRule="auto"/>
      </w:pPr>
      <w:r>
        <w:rPr>
          <w:b/>
          <w:sz w:val="19"/>
        </w:rPr>
        <w:t xml:space="preserve">Ako DA, </w:t>
      </w:r>
      <w:proofErr w:type="spellStart"/>
      <w:r>
        <w:rPr>
          <w:b/>
          <w:sz w:val="19"/>
        </w:rPr>
        <w:t>navesti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naziv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programa</w:t>
      </w:r>
      <w:proofErr w:type="spellEnd"/>
      <w:r>
        <w:rPr>
          <w:b/>
          <w:sz w:val="19"/>
        </w:rPr>
        <w:t xml:space="preserve">, </w:t>
      </w:r>
      <w:proofErr w:type="spellStart"/>
      <w:r>
        <w:rPr>
          <w:b/>
          <w:sz w:val="19"/>
        </w:rPr>
        <w:t>instituciju</w:t>
      </w:r>
      <w:proofErr w:type="spellEnd"/>
      <w:r>
        <w:rPr>
          <w:b/>
          <w:sz w:val="19"/>
        </w:rPr>
        <w:t xml:space="preserve"> i </w:t>
      </w:r>
      <w:proofErr w:type="spellStart"/>
      <w:r>
        <w:rPr>
          <w:b/>
          <w:sz w:val="19"/>
        </w:rPr>
        <w:t>godinu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korištenja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podrške</w:t>
      </w:r>
      <w:proofErr w:type="spellEnd"/>
      <w:r>
        <w:rPr>
          <w:b/>
          <w:sz w:val="19"/>
        </w:rPr>
        <w:t xml:space="preserve">: </w:t>
      </w:r>
      <w:r>
        <w:rPr>
          <w:sz w:val="19"/>
        </w:rPr>
        <w:t>______________________________________________________________________________</w:t>
      </w:r>
    </w:p>
    <w:p w14:paraId="30C9BBDA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3. PODACI O POSLOVNOJ IDEJI / POSLOVNOM SUBJEKTU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1D1499" w14:paraId="30C9BBDD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B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Naziv </w:t>
            </w:r>
            <w:proofErr w:type="spellStart"/>
            <w:r>
              <w:rPr>
                <w:b/>
                <w:sz w:val="19"/>
              </w:rPr>
              <w:t>poslovne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ideje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poslovnog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poduhvata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C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E0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E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Pretežna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djelatnost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planirana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djelatnost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DF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E3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E1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Šifra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djelatnosti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ako</w:t>
            </w:r>
            <w:proofErr w:type="spellEnd"/>
            <w:r>
              <w:rPr>
                <w:b/>
                <w:sz w:val="19"/>
              </w:rPr>
              <w:t xml:space="preserve"> je </w:t>
            </w:r>
            <w:proofErr w:type="spellStart"/>
            <w:r>
              <w:rPr>
                <w:b/>
                <w:sz w:val="19"/>
              </w:rPr>
              <w:t>registrovana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E2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BE6" w14:textId="77777777">
        <w:trPr>
          <w:cantSplit/>
          <w:jc w:val="center"/>
        </w:trPr>
        <w:tc>
          <w:tcPr>
            <w:tcW w:w="340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E4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Planirana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lokacija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obavljanja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djelatnosti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236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E5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</w:tbl>
    <w:p w14:paraId="30C9BBE7" w14:textId="77777777" w:rsidR="001D1499" w:rsidRDefault="00B6004E">
      <w:pPr>
        <w:spacing w:before="80" w:after="20" w:line="240" w:lineRule="auto"/>
      </w:pPr>
      <w:r>
        <w:rPr>
          <w:b/>
          <w:sz w:val="20"/>
        </w:rPr>
        <w:t xml:space="preserve">3.1. </w:t>
      </w:r>
      <w:proofErr w:type="spellStart"/>
      <w:r>
        <w:rPr>
          <w:b/>
          <w:sz w:val="20"/>
        </w:rPr>
        <w:t>Kratak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opis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poslovne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ideje</w:t>
      </w:r>
      <w:proofErr w:type="spellEnd"/>
      <w:r>
        <w:rPr>
          <w:b/>
          <w:sz w:val="20"/>
        </w:rPr>
        <w:t xml:space="preserve"> / </w:t>
      </w:r>
      <w:proofErr w:type="spellStart"/>
      <w:r>
        <w:rPr>
          <w:b/>
          <w:sz w:val="20"/>
        </w:rPr>
        <w:t>poslovanja</w:t>
      </w:r>
      <w:proofErr w:type="spellEnd"/>
    </w:p>
    <w:p w14:paraId="30C9BBE8" w14:textId="77777777" w:rsidR="001D1499" w:rsidRDefault="00B6004E">
      <w:pPr>
        <w:spacing w:after="40" w:line="240" w:lineRule="auto"/>
      </w:pPr>
      <w:proofErr w:type="spellStart"/>
      <w:r>
        <w:rPr>
          <w:i/>
          <w:color w:val="646464"/>
          <w:sz w:val="18"/>
        </w:rPr>
        <w:t>Opisati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proizvod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ili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uslugu</w:t>
      </w:r>
      <w:proofErr w:type="spellEnd"/>
      <w:r>
        <w:rPr>
          <w:i/>
          <w:color w:val="646464"/>
          <w:sz w:val="18"/>
        </w:rPr>
        <w:t>, problem/</w:t>
      </w:r>
      <w:proofErr w:type="spellStart"/>
      <w:r>
        <w:rPr>
          <w:i/>
          <w:color w:val="646464"/>
          <w:sz w:val="18"/>
        </w:rPr>
        <w:t>potrebu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koju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rješava</w:t>
      </w:r>
      <w:proofErr w:type="spellEnd"/>
      <w:r>
        <w:rPr>
          <w:i/>
          <w:color w:val="646464"/>
          <w:sz w:val="18"/>
        </w:rPr>
        <w:t xml:space="preserve"> i </w:t>
      </w:r>
      <w:proofErr w:type="spellStart"/>
      <w:r>
        <w:rPr>
          <w:i/>
          <w:color w:val="646464"/>
          <w:sz w:val="18"/>
        </w:rPr>
        <w:t>fazu</w:t>
      </w:r>
      <w:proofErr w:type="spellEnd"/>
      <w:r>
        <w:rPr>
          <w:i/>
          <w:color w:val="646464"/>
          <w:sz w:val="18"/>
        </w:rPr>
        <w:t xml:space="preserve"> u </w:t>
      </w:r>
      <w:proofErr w:type="spellStart"/>
      <w:r>
        <w:rPr>
          <w:i/>
          <w:color w:val="646464"/>
          <w:sz w:val="18"/>
        </w:rPr>
        <w:t>kojoj</w:t>
      </w:r>
      <w:proofErr w:type="spellEnd"/>
      <w:r>
        <w:rPr>
          <w:i/>
          <w:color w:val="646464"/>
          <w:sz w:val="18"/>
        </w:rPr>
        <w:t xml:space="preserve"> se </w:t>
      </w:r>
      <w:proofErr w:type="spellStart"/>
      <w:r>
        <w:rPr>
          <w:i/>
          <w:color w:val="646464"/>
          <w:sz w:val="18"/>
        </w:rPr>
        <w:t>poslovni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poduhvat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trenutno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nalazi</w:t>
      </w:r>
      <w:proofErr w:type="spellEnd"/>
      <w:r>
        <w:rPr>
          <w:i/>
          <w:color w:val="646464"/>
          <w:sz w:val="18"/>
        </w:rPr>
        <w:t>.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EA" w14:textId="77777777">
        <w:trPr>
          <w:cantSplit/>
          <w:trHeight w:val="1191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E9" w14:textId="77777777" w:rsidR="001D1499" w:rsidRDefault="001D1499">
            <w:pPr>
              <w:spacing w:after="40" w:line="240" w:lineRule="auto"/>
            </w:pPr>
          </w:p>
        </w:tc>
      </w:tr>
    </w:tbl>
    <w:p w14:paraId="30C9BBEB" w14:textId="77777777" w:rsidR="001D1499" w:rsidRDefault="001D1499">
      <w:pPr>
        <w:spacing w:after="0"/>
      </w:pPr>
    </w:p>
    <w:p w14:paraId="30C9BBEC" w14:textId="77777777" w:rsidR="001D1499" w:rsidRDefault="00B6004E">
      <w:pPr>
        <w:spacing w:before="80" w:after="20" w:line="240" w:lineRule="auto"/>
      </w:pPr>
      <w:r>
        <w:rPr>
          <w:b/>
          <w:sz w:val="20"/>
        </w:rPr>
        <w:t xml:space="preserve">3.2. </w:t>
      </w:r>
      <w:proofErr w:type="spellStart"/>
      <w:r>
        <w:rPr>
          <w:b/>
          <w:sz w:val="20"/>
        </w:rPr>
        <w:t>Ciljno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tržište</w:t>
      </w:r>
      <w:proofErr w:type="spellEnd"/>
      <w:r>
        <w:rPr>
          <w:b/>
          <w:sz w:val="20"/>
        </w:rPr>
        <w:t xml:space="preserve"> i </w:t>
      </w:r>
      <w:proofErr w:type="spellStart"/>
      <w:r>
        <w:rPr>
          <w:b/>
          <w:sz w:val="20"/>
        </w:rPr>
        <w:t>kupci</w:t>
      </w:r>
      <w:proofErr w:type="spellEnd"/>
    </w:p>
    <w:p w14:paraId="30C9BBED" w14:textId="77777777" w:rsidR="001D1499" w:rsidRDefault="00B6004E">
      <w:pPr>
        <w:spacing w:after="40" w:line="240" w:lineRule="auto"/>
      </w:pPr>
      <w:r>
        <w:rPr>
          <w:i/>
          <w:color w:val="646464"/>
          <w:sz w:val="18"/>
        </w:rPr>
        <w:t xml:space="preserve">Ko </w:t>
      </w:r>
      <w:proofErr w:type="spellStart"/>
      <w:r>
        <w:rPr>
          <w:i/>
          <w:color w:val="646464"/>
          <w:sz w:val="18"/>
        </w:rPr>
        <w:t>su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ciljni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kupci</w:t>
      </w:r>
      <w:proofErr w:type="spellEnd"/>
      <w:r>
        <w:rPr>
          <w:i/>
          <w:color w:val="646464"/>
          <w:sz w:val="18"/>
        </w:rPr>
        <w:t>/</w:t>
      </w:r>
      <w:proofErr w:type="spellStart"/>
      <w:r>
        <w:rPr>
          <w:i/>
          <w:color w:val="646464"/>
          <w:sz w:val="18"/>
        </w:rPr>
        <w:t>korisnici</w:t>
      </w:r>
      <w:proofErr w:type="spellEnd"/>
      <w:r>
        <w:rPr>
          <w:i/>
          <w:color w:val="646464"/>
          <w:sz w:val="18"/>
        </w:rPr>
        <w:t xml:space="preserve">? Na kojem </w:t>
      </w:r>
      <w:proofErr w:type="spellStart"/>
      <w:r>
        <w:rPr>
          <w:i/>
          <w:color w:val="646464"/>
          <w:sz w:val="18"/>
        </w:rPr>
        <w:t>tržištu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će</w:t>
      </w:r>
      <w:proofErr w:type="spellEnd"/>
      <w:r>
        <w:rPr>
          <w:i/>
          <w:color w:val="646464"/>
          <w:sz w:val="18"/>
        </w:rPr>
        <w:t xml:space="preserve"> se </w:t>
      </w:r>
      <w:proofErr w:type="spellStart"/>
      <w:r>
        <w:rPr>
          <w:i/>
          <w:color w:val="646464"/>
          <w:sz w:val="18"/>
        </w:rPr>
        <w:t>proizvod</w:t>
      </w:r>
      <w:proofErr w:type="spellEnd"/>
      <w:r>
        <w:rPr>
          <w:i/>
          <w:color w:val="646464"/>
          <w:sz w:val="18"/>
        </w:rPr>
        <w:t>/</w:t>
      </w:r>
      <w:proofErr w:type="spellStart"/>
      <w:r>
        <w:rPr>
          <w:i/>
          <w:color w:val="646464"/>
          <w:sz w:val="18"/>
        </w:rPr>
        <w:t>usluga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plasirati</w:t>
      </w:r>
      <w:proofErr w:type="spellEnd"/>
      <w:r>
        <w:rPr>
          <w:i/>
          <w:color w:val="646464"/>
          <w:sz w:val="18"/>
        </w:rPr>
        <w:t>?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EF" w14:textId="77777777">
        <w:trPr>
          <w:cantSplit/>
          <w:trHeight w:val="1191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EE" w14:textId="77777777" w:rsidR="001D1499" w:rsidRDefault="001D1499">
            <w:pPr>
              <w:spacing w:after="40" w:line="240" w:lineRule="auto"/>
            </w:pPr>
          </w:p>
        </w:tc>
      </w:tr>
    </w:tbl>
    <w:p w14:paraId="30C9BBF0" w14:textId="77777777" w:rsidR="001D1499" w:rsidRDefault="001D1499">
      <w:pPr>
        <w:spacing w:after="0"/>
      </w:pPr>
    </w:p>
    <w:p w14:paraId="30C9BBF1" w14:textId="77777777" w:rsidR="001D1499" w:rsidRDefault="00B6004E">
      <w:pPr>
        <w:spacing w:before="80" w:after="20" w:line="240" w:lineRule="auto"/>
      </w:pPr>
      <w:r>
        <w:rPr>
          <w:b/>
          <w:sz w:val="20"/>
        </w:rPr>
        <w:t xml:space="preserve">3.3. </w:t>
      </w:r>
      <w:proofErr w:type="spellStart"/>
      <w:r>
        <w:rPr>
          <w:b/>
          <w:sz w:val="20"/>
        </w:rPr>
        <w:t>Konkurentska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prednost</w:t>
      </w:r>
      <w:proofErr w:type="spellEnd"/>
    </w:p>
    <w:p w14:paraId="30C9BBF2" w14:textId="77777777" w:rsidR="001D1499" w:rsidRDefault="00B6004E">
      <w:pPr>
        <w:spacing w:after="40" w:line="240" w:lineRule="auto"/>
      </w:pPr>
      <w:proofErr w:type="spellStart"/>
      <w:r>
        <w:rPr>
          <w:i/>
          <w:color w:val="646464"/>
          <w:sz w:val="18"/>
        </w:rPr>
        <w:t>Navesti</w:t>
      </w:r>
      <w:proofErr w:type="spellEnd"/>
      <w:r>
        <w:rPr>
          <w:i/>
          <w:color w:val="646464"/>
          <w:sz w:val="18"/>
        </w:rPr>
        <w:t xml:space="preserve"> po </w:t>
      </w:r>
      <w:proofErr w:type="spellStart"/>
      <w:r>
        <w:rPr>
          <w:i/>
          <w:color w:val="646464"/>
          <w:sz w:val="18"/>
        </w:rPr>
        <w:t>čemu</w:t>
      </w:r>
      <w:proofErr w:type="spellEnd"/>
      <w:r>
        <w:rPr>
          <w:i/>
          <w:color w:val="646464"/>
          <w:sz w:val="18"/>
        </w:rPr>
        <w:t xml:space="preserve"> se </w:t>
      </w:r>
      <w:proofErr w:type="spellStart"/>
      <w:r>
        <w:rPr>
          <w:i/>
          <w:color w:val="646464"/>
          <w:sz w:val="18"/>
        </w:rPr>
        <w:t>poslovna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ideja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razlikuje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od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postojećih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rješenja</w:t>
      </w:r>
      <w:proofErr w:type="spellEnd"/>
      <w:r>
        <w:rPr>
          <w:i/>
          <w:color w:val="646464"/>
          <w:sz w:val="18"/>
        </w:rPr>
        <w:t xml:space="preserve"> i </w:t>
      </w:r>
      <w:proofErr w:type="spellStart"/>
      <w:r>
        <w:rPr>
          <w:i/>
          <w:color w:val="646464"/>
          <w:sz w:val="18"/>
        </w:rPr>
        <w:t>zašto</w:t>
      </w:r>
      <w:proofErr w:type="spellEnd"/>
      <w:r>
        <w:rPr>
          <w:i/>
          <w:color w:val="646464"/>
          <w:sz w:val="18"/>
        </w:rPr>
        <w:t xml:space="preserve"> bi je </w:t>
      </w:r>
      <w:proofErr w:type="spellStart"/>
      <w:r>
        <w:rPr>
          <w:i/>
          <w:color w:val="646464"/>
          <w:sz w:val="18"/>
        </w:rPr>
        <w:t>kupci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odabrali</w:t>
      </w:r>
      <w:proofErr w:type="spellEnd"/>
      <w:r>
        <w:rPr>
          <w:i/>
          <w:color w:val="646464"/>
          <w:sz w:val="18"/>
        </w:rPr>
        <w:t>.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F4" w14:textId="77777777">
        <w:trPr>
          <w:cantSplit/>
          <w:trHeight w:val="1191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F3" w14:textId="77777777" w:rsidR="001D1499" w:rsidRDefault="001D1499">
            <w:pPr>
              <w:spacing w:after="40" w:line="240" w:lineRule="auto"/>
            </w:pPr>
          </w:p>
        </w:tc>
      </w:tr>
    </w:tbl>
    <w:p w14:paraId="30C9BBF5" w14:textId="77777777" w:rsidR="001D1499" w:rsidRDefault="001D1499">
      <w:pPr>
        <w:spacing w:after="0"/>
      </w:pPr>
    </w:p>
    <w:p w14:paraId="30C9BBF6" w14:textId="77777777" w:rsidR="001D1499" w:rsidRDefault="00B6004E">
      <w:pPr>
        <w:spacing w:before="80" w:after="20" w:line="240" w:lineRule="auto"/>
      </w:pPr>
      <w:r>
        <w:rPr>
          <w:b/>
          <w:sz w:val="20"/>
        </w:rPr>
        <w:t xml:space="preserve">3.4. Plan </w:t>
      </w:r>
      <w:proofErr w:type="spellStart"/>
      <w:r>
        <w:rPr>
          <w:b/>
          <w:sz w:val="20"/>
        </w:rPr>
        <w:t>razvoja</w:t>
      </w:r>
      <w:proofErr w:type="spellEnd"/>
      <w:r>
        <w:rPr>
          <w:b/>
          <w:sz w:val="20"/>
        </w:rPr>
        <w:t xml:space="preserve"> u </w:t>
      </w:r>
      <w:proofErr w:type="spellStart"/>
      <w:r>
        <w:rPr>
          <w:b/>
          <w:sz w:val="20"/>
        </w:rPr>
        <w:t>narednih</w:t>
      </w:r>
      <w:proofErr w:type="spellEnd"/>
      <w:r>
        <w:rPr>
          <w:b/>
          <w:sz w:val="20"/>
        </w:rPr>
        <w:t xml:space="preserve"> 12 </w:t>
      </w:r>
      <w:proofErr w:type="spellStart"/>
      <w:r>
        <w:rPr>
          <w:b/>
          <w:sz w:val="20"/>
        </w:rPr>
        <w:t>mjeseci</w:t>
      </w:r>
      <w:proofErr w:type="spellEnd"/>
    </w:p>
    <w:p w14:paraId="30C9BBF7" w14:textId="77777777" w:rsidR="001D1499" w:rsidRDefault="00B6004E">
      <w:pPr>
        <w:spacing w:after="40" w:line="240" w:lineRule="auto"/>
      </w:pPr>
      <w:proofErr w:type="spellStart"/>
      <w:r>
        <w:rPr>
          <w:i/>
          <w:color w:val="646464"/>
          <w:sz w:val="18"/>
        </w:rPr>
        <w:t>Navesti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najvažnije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aktivnosti</w:t>
      </w:r>
      <w:proofErr w:type="spellEnd"/>
      <w:r>
        <w:rPr>
          <w:i/>
          <w:color w:val="646464"/>
          <w:sz w:val="18"/>
        </w:rPr>
        <w:t xml:space="preserve">, </w:t>
      </w:r>
      <w:proofErr w:type="spellStart"/>
      <w:r>
        <w:rPr>
          <w:i/>
          <w:color w:val="646464"/>
          <w:sz w:val="18"/>
        </w:rPr>
        <w:t>očekivane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rezultate</w:t>
      </w:r>
      <w:proofErr w:type="spellEnd"/>
      <w:r>
        <w:rPr>
          <w:i/>
          <w:color w:val="646464"/>
          <w:sz w:val="18"/>
        </w:rPr>
        <w:t xml:space="preserve">, </w:t>
      </w:r>
      <w:proofErr w:type="spellStart"/>
      <w:r>
        <w:rPr>
          <w:i/>
          <w:color w:val="646464"/>
          <w:sz w:val="18"/>
        </w:rPr>
        <w:t>ulaganja</w:t>
      </w:r>
      <w:proofErr w:type="spellEnd"/>
      <w:r>
        <w:rPr>
          <w:i/>
          <w:color w:val="646464"/>
          <w:sz w:val="18"/>
        </w:rPr>
        <w:t xml:space="preserve">, </w:t>
      </w:r>
      <w:proofErr w:type="spellStart"/>
      <w:r>
        <w:rPr>
          <w:i/>
          <w:color w:val="646464"/>
          <w:sz w:val="18"/>
        </w:rPr>
        <w:t>prodaju</w:t>
      </w:r>
      <w:proofErr w:type="spellEnd"/>
      <w:r>
        <w:rPr>
          <w:i/>
          <w:color w:val="646464"/>
          <w:sz w:val="18"/>
        </w:rPr>
        <w:t xml:space="preserve">, </w:t>
      </w:r>
      <w:proofErr w:type="spellStart"/>
      <w:r>
        <w:rPr>
          <w:i/>
          <w:color w:val="646464"/>
          <w:sz w:val="18"/>
        </w:rPr>
        <w:t>razvoj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proizvoda</w:t>
      </w:r>
      <w:proofErr w:type="spellEnd"/>
      <w:r>
        <w:rPr>
          <w:i/>
          <w:color w:val="646464"/>
          <w:sz w:val="18"/>
        </w:rPr>
        <w:t>/</w:t>
      </w:r>
      <w:proofErr w:type="spellStart"/>
      <w:r>
        <w:rPr>
          <w:i/>
          <w:color w:val="646464"/>
          <w:sz w:val="18"/>
        </w:rPr>
        <w:t>usluga</w:t>
      </w:r>
      <w:proofErr w:type="spellEnd"/>
      <w:r>
        <w:rPr>
          <w:i/>
          <w:color w:val="646464"/>
          <w:sz w:val="18"/>
        </w:rPr>
        <w:t xml:space="preserve"> i sl.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F9" w14:textId="77777777">
        <w:trPr>
          <w:cantSplit/>
          <w:trHeight w:val="1191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F8" w14:textId="77777777" w:rsidR="001D1499" w:rsidRDefault="001D1499">
            <w:pPr>
              <w:spacing w:after="40" w:line="240" w:lineRule="auto"/>
            </w:pPr>
          </w:p>
        </w:tc>
      </w:tr>
    </w:tbl>
    <w:p w14:paraId="30C9BBFA" w14:textId="77777777" w:rsidR="001D1499" w:rsidRDefault="001D1499">
      <w:pPr>
        <w:spacing w:after="0"/>
      </w:pPr>
    </w:p>
    <w:p w14:paraId="30C9BBFB" w14:textId="77777777" w:rsidR="001D1499" w:rsidRDefault="00B6004E">
      <w:pPr>
        <w:spacing w:before="80" w:after="20" w:line="240" w:lineRule="auto"/>
      </w:pPr>
      <w:r>
        <w:rPr>
          <w:b/>
          <w:sz w:val="20"/>
        </w:rPr>
        <w:t xml:space="preserve">3.5. </w:t>
      </w:r>
      <w:proofErr w:type="spellStart"/>
      <w:r>
        <w:rPr>
          <w:b/>
          <w:sz w:val="20"/>
        </w:rPr>
        <w:t>Zapošljavanje</w:t>
      </w:r>
      <w:proofErr w:type="spellEnd"/>
    </w:p>
    <w:p w14:paraId="30C9BBFC" w14:textId="77777777" w:rsidR="001D1499" w:rsidRDefault="00B6004E">
      <w:pPr>
        <w:spacing w:after="40" w:line="240" w:lineRule="auto"/>
      </w:pPr>
      <w:proofErr w:type="spellStart"/>
      <w:r>
        <w:rPr>
          <w:i/>
          <w:color w:val="646464"/>
          <w:sz w:val="18"/>
        </w:rPr>
        <w:t>Navesti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trenutni</w:t>
      </w:r>
      <w:proofErr w:type="spellEnd"/>
      <w:r>
        <w:rPr>
          <w:i/>
          <w:color w:val="646464"/>
          <w:sz w:val="18"/>
        </w:rPr>
        <w:t xml:space="preserve"> broj </w:t>
      </w:r>
      <w:proofErr w:type="spellStart"/>
      <w:r>
        <w:rPr>
          <w:i/>
          <w:color w:val="646464"/>
          <w:sz w:val="18"/>
        </w:rPr>
        <w:t>zaposlenih</w:t>
      </w:r>
      <w:proofErr w:type="spellEnd"/>
      <w:r>
        <w:rPr>
          <w:i/>
          <w:color w:val="646464"/>
          <w:sz w:val="18"/>
        </w:rPr>
        <w:t xml:space="preserve"> i </w:t>
      </w:r>
      <w:proofErr w:type="spellStart"/>
      <w:r>
        <w:rPr>
          <w:i/>
          <w:color w:val="646464"/>
          <w:sz w:val="18"/>
        </w:rPr>
        <w:t>planirani</w:t>
      </w:r>
      <w:proofErr w:type="spellEnd"/>
      <w:r>
        <w:rPr>
          <w:i/>
          <w:color w:val="646464"/>
          <w:sz w:val="18"/>
        </w:rPr>
        <w:t xml:space="preserve"> broj </w:t>
      </w:r>
      <w:proofErr w:type="spellStart"/>
      <w:r>
        <w:rPr>
          <w:i/>
          <w:color w:val="646464"/>
          <w:sz w:val="18"/>
        </w:rPr>
        <w:t>novih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radnih</w:t>
      </w:r>
      <w:proofErr w:type="spellEnd"/>
      <w:r>
        <w:rPr>
          <w:i/>
          <w:color w:val="646464"/>
          <w:sz w:val="18"/>
        </w:rPr>
        <w:t xml:space="preserve"> </w:t>
      </w:r>
      <w:proofErr w:type="spellStart"/>
      <w:r>
        <w:rPr>
          <w:i/>
          <w:color w:val="646464"/>
          <w:sz w:val="18"/>
        </w:rPr>
        <w:t>mjesta</w:t>
      </w:r>
      <w:proofErr w:type="spellEnd"/>
      <w:r>
        <w:rPr>
          <w:i/>
          <w:color w:val="646464"/>
          <w:sz w:val="18"/>
        </w:rPr>
        <w:t xml:space="preserve"> u </w:t>
      </w:r>
      <w:proofErr w:type="spellStart"/>
      <w:r>
        <w:rPr>
          <w:i/>
          <w:color w:val="646464"/>
          <w:sz w:val="18"/>
        </w:rPr>
        <w:t>narednih</w:t>
      </w:r>
      <w:proofErr w:type="spellEnd"/>
      <w:r>
        <w:rPr>
          <w:i/>
          <w:color w:val="646464"/>
          <w:sz w:val="18"/>
        </w:rPr>
        <w:t xml:space="preserve"> 12–24 </w:t>
      </w:r>
      <w:proofErr w:type="spellStart"/>
      <w:r>
        <w:rPr>
          <w:i/>
          <w:color w:val="646464"/>
          <w:sz w:val="18"/>
        </w:rPr>
        <w:t>mjeseca</w:t>
      </w:r>
      <w:proofErr w:type="spellEnd"/>
      <w:r>
        <w:rPr>
          <w:i/>
          <w:color w:val="646464"/>
          <w:sz w:val="18"/>
        </w:rPr>
        <w:t>.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BFE" w14:textId="77777777">
        <w:trPr>
          <w:cantSplit/>
          <w:trHeight w:val="1191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BFD" w14:textId="77777777" w:rsidR="001D1499" w:rsidRDefault="001D1499">
            <w:pPr>
              <w:spacing w:after="40" w:line="240" w:lineRule="auto"/>
            </w:pPr>
          </w:p>
        </w:tc>
      </w:tr>
    </w:tbl>
    <w:p w14:paraId="30C9BBFF" w14:textId="77777777" w:rsidR="001D1499" w:rsidRDefault="001D1499">
      <w:pPr>
        <w:spacing w:after="0"/>
      </w:pPr>
    </w:p>
    <w:p w14:paraId="30C9BC00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4. USKLAĐENOST SA RAZVOJNIM PRIORITETIMA BRČKO DISTRIKTA BiH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02" w14:textId="77777777">
        <w:trPr>
          <w:cantSplit/>
          <w:jc w:val="center"/>
        </w:trPr>
        <w:tc>
          <w:tcPr>
            <w:tcW w:w="963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1" w14:textId="77777777" w:rsidR="001D1499" w:rsidRDefault="00B6004E">
            <w:pPr>
              <w:spacing w:after="40" w:line="240" w:lineRule="auto"/>
            </w:pPr>
            <w:r>
              <w:rPr>
                <w:b/>
                <w:color w:val="9C6500"/>
                <w:sz w:val="18"/>
              </w:rPr>
              <w:t xml:space="preserve">NAPOMENA: </w:t>
            </w:r>
            <w:proofErr w:type="spellStart"/>
            <w:r>
              <w:rPr>
                <w:sz w:val="18"/>
              </w:rPr>
              <w:t>Aplikant</w:t>
            </w:r>
            <w:proofErr w:type="spellEnd"/>
            <w:r>
              <w:rPr>
                <w:sz w:val="18"/>
              </w:rPr>
              <w:t xml:space="preserve"> treba </w:t>
            </w:r>
            <w:proofErr w:type="spellStart"/>
            <w:r>
              <w:rPr>
                <w:sz w:val="18"/>
              </w:rPr>
              <w:t>navesti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konkretan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strateški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dokument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prioritet</w:t>
            </w:r>
            <w:proofErr w:type="spellEnd"/>
            <w:r>
              <w:rPr>
                <w:sz w:val="18"/>
              </w:rPr>
              <w:t xml:space="preserve"> i/</w:t>
            </w:r>
            <w:proofErr w:type="spellStart"/>
            <w:r>
              <w:rPr>
                <w:sz w:val="18"/>
              </w:rPr>
              <w:t>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mjeru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koju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poslovna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ideja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oslanja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Opšte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navođenje</w:t>
            </w:r>
            <w:proofErr w:type="spellEnd"/>
            <w:r>
              <w:rPr>
                <w:sz w:val="18"/>
              </w:rPr>
              <w:t xml:space="preserve"> da </w:t>
            </w:r>
            <w:proofErr w:type="spellStart"/>
            <w:r>
              <w:rPr>
                <w:sz w:val="18"/>
              </w:rPr>
              <w:t>ideja</w:t>
            </w:r>
            <w:proofErr w:type="spellEnd"/>
            <w:r>
              <w:rPr>
                <w:sz w:val="18"/>
              </w:rPr>
              <w:t xml:space="preserve"> „</w:t>
            </w:r>
            <w:proofErr w:type="spellStart"/>
            <w:r>
              <w:rPr>
                <w:sz w:val="18"/>
              </w:rPr>
              <w:t>doprinosi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razvoju</w:t>
            </w:r>
            <w:proofErr w:type="spellEnd"/>
            <w:r>
              <w:rPr>
                <w:sz w:val="18"/>
              </w:rPr>
              <w:t>“ bez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obrazloženja</w:t>
            </w:r>
            <w:proofErr w:type="spellEnd"/>
            <w:r>
              <w:rPr>
                <w:sz w:val="18"/>
              </w:rPr>
              <w:t xml:space="preserve"> nije </w:t>
            </w:r>
            <w:proofErr w:type="spellStart"/>
            <w:r>
              <w:rPr>
                <w:sz w:val="18"/>
              </w:rPr>
              <w:t>dovoljno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maksimalan</w:t>
            </w:r>
            <w:proofErr w:type="spellEnd"/>
            <w:r>
              <w:rPr>
                <w:sz w:val="18"/>
              </w:rPr>
              <w:t xml:space="preserve"> broj </w:t>
            </w:r>
            <w:proofErr w:type="spellStart"/>
            <w:r>
              <w:rPr>
                <w:sz w:val="18"/>
              </w:rPr>
              <w:t>bodova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C9BC03" w14:textId="77777777" w:rsidR="001D1499" w:rsidRDefault="001D1499">
      <w:pPr>
        <w:spacing w:after="0"/>
      </w:pP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90"/>
      </w:tblGrid>
      <w:tr w:rsidR="001D1499" w14:paraId="30C9BC06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4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Naziv </w:t>
            </w:r>
            <w:proofErr w:type="spellStart"/>
            <w:r>
              <w:rPr>
                <w:b/>
                <w:sz w:val="19"/>
              </w:rPr>
              <w:t>strateškog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dokumenta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690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5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C09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7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Prioritet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mjera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cilj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690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8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1D1499" w14:paraId="30C9BC0C" w14:textId="77777777">
        <w:trPr>
          <w:cantSplit/>
          <w:trHeight w:val="1247"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A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Način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na</w:t>
            </w:r>
            <w:proofErr w:type="spellEnd"/>
            <w:r>
              <w:rPr>
                <w:b/>
                <w:sz w:val="19"/>
              </w:rPr>
              <w:t xml:space="preserve"> koji </w:t>
            </w:r>
            <w:proofErr w:type="spellStart"/>
            <w:r>
              <w:rPr>
                <w:b/>
                <w:sz w:val="19"/>
              </w:rPr>
              <w:t>poslovna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ideja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doprinosi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navedenom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prioritetu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ili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mjeri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690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0B" w14:textId="77777777" w:rsidR="001D1499" w:rsidRDefault="00B6004E">
            <w:pPr>
              <w:spacing w:after="40" w:line="240" w:lineRule="auto"/>
            </w:pPr>
            <w:r>
              <w:rPr>
                <w:sz w:val="19"/>
              </w:rPr>
              <w:t xml:space="preserve"> </w:t>
            </w:r>
          </w:p>
        </w:tc>
      </w:tr>
    </w:tbl>
    <w:p w14:paraId="30C9BC0D" w14:textId="77777777" w:rsidR="001D1499" w:rsidRDefault="00B6004E">
      <w:pPr>
        <w:spacing w:before="80" w:after="40" w:line="240" w:lineRule="auto"/>
      </w:pPr>
      <w:r>
        <w:rPr>
          <w:b/>
          <w:sz w:val="19"/>
        </w:rPr>
        <w:t xml:space="preserve">Da li se </w:t>
      </w:r>
      <w:proofErr w:type="spellStart"/>
      <w:r>
        <w:rPr>
          <w:b/>
          <w:sz w:val="19"/>
        </w:rPr>
        <w:t>poslovna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ideja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oslanja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više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relevantnih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razvojnih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dokumenata</w:t>
      </w:r>
      <w:proofErr w:type="spellEnd"/>
      <w:r>
        <w:rPr>
          <w:b/>
          <w:sz w:val="19"/>
        </w:rPr>
        <w:t xml:space="preserve">?  </w:t>
      </w:r>
      <w:r>
        <w:rPr>
          <w:sz w:val="19"/>
        </w:rPr>
        <w:t>□ DA   □ NE</w:t>
      </w:r>
    </w:p>
    <w:p w14:paraId="30C9BC0E" w14:textId="77777777" w:rsidR="001D1499" w:rsidRDefault="00B6004E">
      <w:pPr>
        <w:spacing w:after="80" w:line="240" w:lineRule="auto"/>
      </w:pPr>
      <w:r>
        <w:rPr>
          <w:b/>
          <w:sz w:val="19"/>
        </w:rPr>
        <w:t xml:space="preserve">Ako DA, </w:t>
      </w:r>
      <w:proofErr w:type="spellStart"/>
      <w:r>
        <w:rPr>
          <w:b/>
          <w:sz w:val="19"/>
        </w:rPr>
        <w:t>navesti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dodatne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dokumente</w:t>
      </w:r>
      <w:proofErr w:type="spellEnd"/>
      <w:r>
        <w:rPr>
          <w:b/>
          <w:sz w:val="19"/>
        </w:rPr>
        <w:t xml:space="preserve">: </w:t>
      </w:r>
      <w:r>
        <w:rPr>
          <w:sz w:val="19"/>
        </w:rPr>
        <w:t>_____________________________________________________________</w:t>
      </w:r>
    </w:p>
    <w:p w14:paraId="30C9BC0F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5. DRUŠTVENI KRITERIJUM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11" w14:textId="77777777">
        <w:trPr>
          <w:cantSplit/>
          <w:jc w:val="center"/>
        </w:trPr>
        <w:tc>
          <w:tcPr>
            <w:tcW w:w="963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0" w14:textId="77777777" w:rsidR="001D1499" w:rsidRDefault="00B6004E">
            <w:pPr>
              <w:spacing w:after="40" w:line="240" w:lineRule="auto"/>
            </w:pPr>
            <w:r>
              <w:rPr>
                <w:b/>
                <w:color w:val="9C6500"/>
                <w:sz w:val="18"/>
              </w:rPr>
              <w:t xml:space="preserve">NAPOMENA: </w:t>
            </w:r>
            <w:proofErr w:type="spellStart"/>
            <w:r>
              <w:rPr>
                <w:sz w:val="18"/>
              </w:rPr>
              <w:t>Popunjavanje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sekcije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dobrovoljno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Podatke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pripadnosti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određenoj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kategoriji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aplikant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navodi</w:t>
            </w:r>
            <w:proofErr w:type="spellEnd"/>
            <w:r>
              <w:rPr>
                <w:sz w:val="18"/>
              </w:rPr>
              <w:t xml:space="preserve"> samo </w:t>
            </w:r>
            <w:proofErr w:type="spellStart"/>
            <w:r>
              <w:rPr>
                <w:sz w:val="18"/>
              </w:rPr>
              <w:t>ako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želi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ostvariti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bodove</w:t>
            </w:r>
            <w:proofErr w:type="spellEnd"/>
            <w:r>
              <w:rPr>
                <w:sz w:val="18"/>
              </w:rPr>
              <w:t xml:space="preserve"> po </w:t>
            </w:r>
            <w:proofErr w:type="spellStart"/>
            <w:r>
              <w:rPr>
                <w:sz w:val="18"/>
              </w:rPr>
              <w:t>društvenom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kriterijumu</w:t>
            </w:r>
            <w:proofErr w:type="spellEnd"/>
            <w:r>
              <w:rPr>
                <w:sz w:val="18"/>
              </w:rPr>
              <w:t xml:space="preserve">. Za </w:t>
            </w:r>
            <w:proofErr w:type="spellStart"/>
            <w:r>
              <w:rPr>
                <w:sz w:val="18"/>
              </w:rPr>
              <w:t>bodovanje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potrebno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dostaviti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odgovarajući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dokaz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kada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takav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dokaz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objektivno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dostupan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propisan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pozivom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C9BC12" w14:textId="77777777" w:rsidR="001D1499" w:rsidRDefault="001D1499">
      <w:pPr>
        <w:spacing w:after="0"/>
      </w:pP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6800"/>
        <w:gridCol w:w="3400"/>
      </w:tblGrid>
      <w:tr w:rsidR="001D1499" w14:paraId="30C9BC15" w14:textId="77777777">
        <w:trPr>
          <w:cantSplit/>
          <w:tblHeader/>
          <w:jc w:val="center"/>
        </w:trPr>
        <w:tc>
          <w:tcPr>
            <w:tcW w:w="68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3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Kategorija</w:t>
            </w:r>
            <w:proofErr w:type="spellEnd"/>
          </w:p>
        </w:tc>
        <w:tc>
          <w:tcPr>
            <w:tcW w:w="3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4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Dokaz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priložen</w:t>
            </w:r>
            <w:proofErr w:type="spellEnd"/>
          </w:p>
        </w:tc>
      </w:tr>
      <w:tr w:rsidR="001D1499" w14:paraId="30C9BC18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6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Osoba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invaliditetom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ili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osoba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poteškoćama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razvoju</w:t>
            </w:r>
            <w:proofErr w:type="spellEnd"/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7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DA  □</w:t>
            </w:r>
            <w:proofErr w:type="gramEnd"/>
            <w:r>
              <w:rPr>
                <w:sz w:val="18"/>
              </w:rPr>
              <w:t xml:space="preserve"> NE</w:t>
            </w:r>
          </w:p>
        </w:tc>
      </w:tr>
      <w:tr w:rsidR="001D1499" w14:paraId="30C9BC1B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9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Mlada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osoba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smislu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važećih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propisa</w:t>
            </w:r>
            <w:proofErr w:type="spellEnd"/>
            <w:r>
              <w:rPr>
                <w:sz w:val="18"/>
              </w:rPr>
              <w:t xml:space="preserve"> Brčko </w:t>
            </w:r>
            <w:proofErr w:type="spellStart"/>
            <w:r>
              <w:rPr>
                <w:sz w:val="18"/>
              </w:rPr>
              <w:t>distrikta</w:t>
            </w:r>
            <w:proofErr w:type="spellEnd"/>
            <w:r>
              <w:rPr>
                <w:sz w:val="18"/>
              </w:rPr>
              <w:t xml:space="preserve"> BiH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A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DA  □</w:t>
            </w:r>
            <w:proofErr w:type="gramEnd"/>
            <w:r>
              <w:rPr>
                <w:sz w:val="18"/>
              </w:rPr>
              <w:t xml:space="preserve"> NE</w:t>
            </w:r>
          </w:p>
        </w:tc>
      </w:tr>
      <w:tr w:rsidR="001D1499" w14:paraId="30C9BC1E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C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Žena</w:t>
            </w:r>
            <w:proofErr w:type="spellEnd"/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D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DA  □</w:t>
            </w:r>
            <w:proofErr w:type="gramEnd"/>
            <w:r>
              <w:rPr>
                <w:sz w:val="18"/>
              </w:rPr>
              <w:t xml:space="preserve"> NE</w:t>
            </w:r>
          </w:p>
        </w:tc>
      </w:tr>
      <w:tr w:rsidR="001D1499" w14:paraId="30C9BC21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1F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Pripadnik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romske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nacionalne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manjine</w:t>
            </w:r>
            <w:proofErr w:type="spellEnd"/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0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DA  □</w:t>
            </w:r>
            <w:proofErr w:type="gramEnd"/>
            <w:r>
              <w:rPr>
                <w:sz w:val="18"/>
              </w:rPr>
              <w:t xml:space="preserve"> NE</w:t>
            </w:r>
          </w:p>
        </w:tc>
      </w:tr>
      <w:tr w:rsidR="001D1499" w14:paraId="30C9BC24" w14:textId="77777777">
        <w:trPr>
          <w:cantSplit/>
          <w:jc w:val="center"/>
        </w:trPr>
        <w:tc>
          <w:tcPr>
            <w:tcW w:w="6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2" w14:textId="77777777" w:rsidR="001D1499" w:rsidRDefault="00B6004E">
            <w:proofErr w:type="spellStart"/>
            <w:r>
              <w:rPr>
                <w:sz w:val="18"/>
              </w:rPr>
              <w:t>Teško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zapošljivo</w:t>
            </w:r>
            <w:proofErr w:type="spellEnd"/>
            <w:r>
              <w:rPr>
                <w:sz w:val="18"/>
              </w:rPr>
              <w:t xml:space="preserve"> lice </w:t>
            </w:r>
            <w:proofErr w:type="spellStart"/>
            <w:r>
              <w:rPr>
                <w:sz w:val="18"/>
              </w:rPr>
              <w:t>prema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kriterijumima</w:t>
            </w:r>
            <w:proofErr w:type="spellEnd"/>
            <w:r>
              <w:rPr>
                <w:sz w:val="18"/>
              </w:rPr>
              <w:t xml:space="preserve"> Zavoda za </w:t>
            </w:r>
            <w:proofErr w:type="spellStart"/>
            <w:r>
              <w:rPr>
                <w:sz w:val="18"/>
              </w:rPr>
              <w:t>zapošljavanje</w:t>
            </w:r>
            <w:proofErr w:type="spellEnd"/>
            <w:r>
              <w:rPr>
                <w:sz w:val="18"/>
              </w:rPr>
              <w:t xml:space="preserve"> Brčko </w:t>
            </w:r>
            <w:proofErr w:type="spellStart"/>
            <w:r>
              <w:rPr>
                <w:sz w:val="18"/>
              </w:rPr>
              <w:t>distrikta</w:t>
            </w:r>
            <w:proofErr w:type="spellEnd"/>
            <w:r>
              <w:rPr>
                <w:sz w:val="18"/>
              </w:rPr>
              <w:t xml:space="preserve"> BiH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3" w14:textId="77777777" w:rsidR="001D1499" w:rsidRDefault="00B6004E">
            <w:pPr>
              <w:jc w:val="center"/>
            </w:pPr>
            <w:r>
              <w:rPr>
                <w:sz w:val="18"/>
              </w:rPr>
              <w:t xml:space="preserve">□ </w:t>
            </w:r>
            <w:proofErr w:type="gramStart"/>
            <w:r>
              <w:rPr>
                <w:sz w:val="18"/>
              </w:rPr>
              <w:t>DA  □</w:t>
            </w:r>
            <w:proofErr w:type="gramEnd"/>
            <w:r>
              <w:rPr>
                <w:sz w:val="18"/>
              </w:rPr>
              <w:t xml:space="preserve"> NE</w:t>
            </w:r>
          </w:p>
        </w:tc>
      </w:tr>
    </w:tbl>
    <w:p w14:paraId="30C9BC25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6. EKOLOŠKI KRITERIJUM</w:t>
      </w:r>
    </w:p>
    <w:p w14:paraId="30C9BC26" w14:textId="77777777" w:rsidR="001D1499" w:rsidRDefault="00B6004E">
      <w:pPr>
        <w:spacing w:after="60" w:line="240" w:lineRule="auto"/>
      </w:pPr>
      <w:proofErr w:type="spellStart"/>
      <w:r>
        <w:rPr>
          <w:sz w:val="19"/>
        </w:rPr>
        <w:t>Opisati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koji </w:t>
      </w:r>
      <w:proofErr w:type="spellStart"/>
      <w:r>
        <w:rPr>
          <w:sz w:val="19"/>
        </w:rPr>
        <w:t>način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poslovna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ideja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doprinosi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zaštiti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životne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sredine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efikasnom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korištenju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resursa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cirkularnoj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ekonomiji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smanjenju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otpada</w:t>
      </w:r>
      <w:proofErr w:type="spellEnd"/>
      <w:r>
        <w:rPr>
          <w:sz w:val="19"/>
        </w:rPr>
        <w:t>/</w:t>
      </w:r>
      <w:proofErr w:type="spellStart"/>
      <w:r>
        <w:rPr>
          <w:sz w:val="19"/>
        </w:rPr>
        <w:t>emisija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ili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primjeni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drugih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održivih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rješenja</w:t>
      </w:r>
      <w:proofErr w:type="spellEnd"/>
      <w:r>
        <w:rPr>
          <w:sz w:val="19"/>
        </w:rPr>
        <w:t>.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28" w14:textId="77777777">
        <w:trPr>
          <w:cantSplit/>
          <w:trHeight w:val="1531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7" w14:textId="77777777" w:rsidR="001D1499" w:rsidRDefault="001D1499">
            <w:pPr>
              <w:spacing w:after="40" w:line="240" w:lineRule="auto"/>
            </w:pPr>
          </w:p>
        </w:tc>
      </w:tr>
    </w:tbl>
    <w:p w14:paraId="30C9BC29" w14:textId="77777777" w:rsidR="001D1499" w:rsidRDefault="00B6004E">
      <w:pPr>
        <w:spacing w:before="80" w:after="40" w:line="240" w:lineRule="auto"/>
      </w:pPr>
      <w:r>
        <w:rPr>
          <w:b/>
          <w:sz w:val="19"/>
        </w:rPr>
        <w:t xml:space="preserve">Da li se </w:t>
      </w:r>
      <w:proofErr w:type="spellStart"/>
      <w:r>
        <w:rPr>
          <w:b/>
          <w:sz w:val="19"/>
        </w:rPr>
        <w:t>poslovna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ideja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direktno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oslanja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na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ciljeve</w:t>
      </w:r>
      <w:proofErr w:type="spellEnd"/>
      <w:r>
        <w:rPr>
          <w:b/>
          <w:sz w:val="19"/>
        </w:rPr>
        <w:t>/</w:t>
      </w:r>
      <w:proofErr w:type="spellStart"/>
      <w:r>
        <w:rPr>
          <w:b/>
          <w:sz w:val="19"/>
        </w:rPr>
        <w:t>mjere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relevantnih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strateških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dokumenata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iz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oblasti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zaštite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životne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sredine</w:t>
      </w:r>
      <w:proofErr w:type="spellEnd"/>
      <w:r>
        <w:rPr>
          <w:b/>
          <w:sz w:val="19"/>
        </w:rPr>
        <w:t xml:space="preserve">?  </w:t>
      </w:r>
      <w:r>
        <w:rPr>
          <w:sz w:val="19"/>
        </w:rPr>
        <w:t>□ DA   □ NE</w:t>
      </w:r>
    </w:p>
    <w:p w14:paraId="30C9BC2A" w14:textId="77777777" w:rsidR="001D1499" w:rsidRDefault="00B6004E">
      <w:pPr>
        <w:spacing w:after="80" w:line="240" w:lineRule="auto"/>
      </w:pPr>
      <w:r>
        <w:rPr>
          <w:b/>
          <w:sz w:val="19"/>
        </w:rPr>
        <w:t xml:space="preserve">Ako DA, </w:t>
      </w:r>
      <w:proofErr w:type="spellStart"/>
      <w:r>
        <w:rPr>
          <w:b/>
          <w:sz w:val="19"/>
        </w:rPr>
        <w:t>navesti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dokument</w:t>
      </w:r>
      <w:proofErr w:type="spellEnd"/>
      <w:r>
        <w:rPr>
          <w:b/>
          <w:sz w:val="19"/>
        </w:rPr>
        <w:t xml:space="preserve"> i </w:t>
      </w:r>
      <w:proofErr w:type="spellStart"/>
      <w:r>
        <w:rPr>
          <w:b/>
          <w:sz w:val="19"/>
        </w:rPr>
        <w:t>mjeru</w:t>
      </w:r>
      <w:proofErr w:type="spellEnd"/>
      <w:r>
        <w:rPr>
          <w:b/>
          <w:sz w:val="19"/>
        </w:rPr>
        <w:t>/</w:t>
      </w:r>
      <w:proofErr w:type="spellStart"/>
      <w:r>
        <w:rPr>
          <w:b/>
          <w:sz w:val="19"/>
        </w:rPr>
        <w:t>cilj</w:t>
      </w:r>
      <w:proofErr w:type="spellEnd"/>
      <w:r>
        <w:rPr>
          <w:b/>
          <w:sz w:val="19"/>
        </w:rPr>
        <w:t xml:space="preserve">: </w:t>
      </w:r>
      <w:r>
        <w:rPr>
          <w:sz w:val="19"/>
        </w:rPr>
        <w:t>________________________________________________________</w:t>
      </w:r>
    </w:p>
    <w:p w14:paraId="30C9BC2B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7. POTREBE ZA POSLOVNOM INKUBACIJOM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3005"/>
      </w:tblGrid>
      <w:tr w:rsidR="001D1499" w14:paraId="30C9BC2E" w14:textId="77777777">
        <w:trPr>
          <w:cantSplit/>
          <w:tblHeader/>
          <w:jc w:val="center"/>
        </w:trPr>
        <w:tc>
          <w:tcPr>
            <w:tcW w:w="6633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C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Oblik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podrške</w:t>
            </w:r>
            <w:proofErr w:type="spellEnd"/>
          </w:p>
        </w:tc>
        <w:tc>
          <w:tcPr>
            <w:tcW w:w="3005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D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Potrebno</w:t>
            </w:r>
            <w:proofErr w:type="spellEnd"/>
          </w:p>
        </w:tc>
      </w:tr>
      <w:tr w:rsidR="001D1499" w14:paraId="30C9BC31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2F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Kancelarijsko-poslovni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prostor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0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  <w:tr w:rsidR="001D1499" w14:paraId="30C9BC34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2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Internet </w:t>
            </w:r>
            <w:proofErr w:type="spellStart"/>
            <w:r>
              <w:rPr>
                <w:sz w:val="18"/>
              </w:rPr>
              <w:t>konekcija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3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  <w:tr w:rsidR="001D1499" w14:paraId="30C9BC37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5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Sala za </w:t>
            </w:r>
            <w:proofErr w:type="spellStart"/>
            <w:r>
              <w:rPr>
                <w:sz w:val="18"/>
              </w:rPr>
              <w:t>sastanke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prezentacije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6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  <w:tr w:rsidR="001D1499" w14:paraId="30C9BC3A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8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Zajednička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kancelarijska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oprema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9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  <w:tr w:rsidR="001D1499" w14:paraId="30C9BC3D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B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Korištenje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adrese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Poslovnog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inkubatora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sjedišta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C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  <w:tr w:rsidR="001D1499" w14:paraId="30C9BC40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E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Poslovno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savjetovanje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mentorstvo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3F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  <w:tr w:rsidR="001D1499" w14:paraId="30C9BC43" w14:textId="77777777">
        <w:trPr>
          <w:cantSplit/>
          <w:jc w:val="center"/>
        </w:trPr>
        <w:tc>
          <w:tcPr>
            <w:tcW w:w="66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41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Podrška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pronalaženju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poziva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izvora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finansiranja</w:t>
            </w:r>
            <w:proofErr w:type="spellEnd"/>
          </w:p>
        </w:tc>
        <w:tc>
          <w:tcPr>
            <w:tcW w:w="300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42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□ DA   □ NE</w:t>
            </w:r>
          </w:p>
        </w:tc>
      </w:tr>
    </w:tbl>
    <w:p w14:paraId="30C9BC44" w14:textId="77777777" w:rsidR="001D1499" w:rsidRDefault="00B6004E">
      <w:pPr>
        <w:spacing w:before="100" w:after="20" w:line="240" w:lineRule="auto"/>
      </w:pPr>
      <w:proofErr w:type="spellStart"/>
      <w:r>
        <w:rPr>
          <w:b/>
          <w:sz w:val="19"/>
        </w:rPr>
        <w:t>Druge</w:t>
      </w:r>
      <w:proofErr w:type="spellEnd"/>
      <w:r>
        <w:rPr>
          <w:b/>
          <w:sz w:val="19"/>
        </w:rPr>
        <w:t xml:space="preserve"> </w:t>
      </w:r>
      <w:proofErr w:type="spellStart"/>
      <w:r>
        <w:rPr>
          <w:b/>
          <w:sz w:val="19"/>
        </w:rPr>
        <w:t>potrebe</w:t>
      </w:r>
      <w:proofErr w:type="spellEnd"/>
      <w:r>
        <w:rPr>
          <w:b/>
          <w:sz w:val="19"/>
        </w:rPr>
        <w:t xml:space="preserve"> / </w:t>
      </w:r>
      <w:proofErr w:type="spellStart"/>
      <w:r>
        <w:rPr>
          <w:b/>
          <w:sz w:val="19"/>
        </w:rPr>
        <w:t>napomene</w:t>
      </w:r>
      <w:proofErr w:type="spellEnd"/>
      <w:r>
        <w:rPr>
          <w:b/>
          <w:sz w:val="19"/>
        </w:rPr>
        <w:t>: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46" w14:textId="77777777">
        <w:trPr>
          <w:cantSplit/>
          <w:trHeight w:val="907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45" w14:textId="77777777" w:rsidR="001D1499" w:rsidRDefault="001D1499">
            <w:pPr>
              <w:spacing w:after="40" w:line="240" w:lineRule="auto"/>
            </w:pPr>
          </w:p>
        </w:tc>
      </w:tr>
    </w:tbl>
    <w:p w14:paraId="30C9BC47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8. IZJAVA O PRIHVATLJIVOSTI DJELATNOSTI</w:t>
      </w:r>
    </w:p>
    <w:p w14:paraId="30C9BC48" w14:textId="77777777" w:rsidR="001D1499" w:rsidRDefault="00B6004E">
      <w:pPr>
        <w:spacing w:after="40" w:line="240" w:lineRule="auto"/>
      </w:pPr>
      <w:proofErr w:type="spellStart"/>
      <w:r>
        <w:rPr>
          <w:sz w:val="19"/>
        </w:rPr>
        <w:t>Izjavljujem</w:t>
      </w:r>
      <w:proofErr w:type="spellEnd"/>
      <w:r>
        <w:rPr>
          <w:sz w:val="19"/>
        </w:rPr>
        <w:t xml:space="preserve"> da se </w:t>
      </w:r>
      <w:proofErr w:type="spellStart"/>
      <w:r>
        <w:rPr>
          <w:sz w:val="19"/>
        </w:rPr>
        <w:t>postojeća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ili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planirana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djelatnost</w:t>
      </w:r>
      <w:proofErr w:type="spellEnd"/>
      <w:r>
        <w:rPr>
          <w:sz w:val="19"/>
        </w:rPr>
        <w:t xml:space="preserve"> ne </w:t>
      </w:r>
      <w:proofErr w:type="spellStart"/>
      <w:r>
        <w:rPr>
          <w:sz w:val="19"/>
        </w:rPr>
        <w:t>odnosi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djelatnosti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koje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Javnim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pozivom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označene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kao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neprihvatljive</w:t>
      </w:r>
      <w:proofErr w:type="spellEnd"/>
      <w:r>
        <w:rPr>
          <w:sz w:val="19"/>
        </w:rPr>
        <w:t xml:space="preserve"> i da je </w:t>
      </w:r>
      <w:proofErr w:type="spellStart"/>
      <w:r>
        <w:rPr>
          <w:sz w:val="19"/>
        </w:rPr>
        <w:t>tehnički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funkcionalno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kompatibilna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namjenom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Poslovnog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inkubatora</w:t>
      </w:r>
      <w:proofErr w:type="spellEnd"/>
      <w:r>
        <w:rPr>
          <w:sz w:val="19"/>
        </w:rPr>
        <w:t>.</w:t>
      </w:r>
    </w:p>
    <w:p w14:paraId="30C9BC49" w14:textId="77777777" w:rsidR="001D1499" w:rsidRDefault="00B6004E">
      <w:pPr>
        <w:spacing w:after="80" w:line="240" w:lineRule="auto"/>
      </w:pPr>
      <w:r>
        <w:rPr>
          <w:b/>
          <w:sz w:val="20"/>
        </w:rPr>
        <w:t>□ POTVRĐUJEM</w:t>
      </w:r>
    </w:p>
    <w:p w14:paraId="30C9BC4A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9. POPIS PRILOŽENE DOKUMENTACIJE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4C" w14:textId="77777777">
        <w:trPr>
          <w:cantSplit/>
          <w:jc w:val="center"/>
        </w:trPr>
        <w:tc>
          <w:tcPr>
            <w:tcW w:w="963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4B" w14:textId="77777777" w:rsidR="001D1499" w:rsidRDefault="00B6004E">
            <w:pPr>
              <w:spacing w:after="40" w:line="240" w:lineRule="auto"/>
            </w:pPr>
            <w:r>
              <w:rPr>
                <w:b/>
                <w:color w:val="9C6500"/>
                <w:sz w:val="18"/>
              </w:rPr>
              <w:t xml:space="preserve">NAPOMENA: </w:t>
            </w:r>
            <w:proofErr w:type="spellStart"/>
            <w:r>
              <w:rPr>
                <w:sz w:val="18"/>
              </w:rPr>
              <w:t>Aplikant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označava</w:t>
            </w:r>
            <w:proofErr w:type="spellEnd"/>
            <w:r>
              <w:rPr>
                <w:sz w:val="18"/>
              </w:rPr>
              <w:t xml:space="preserve"> samo </w:t>
            </w:r>
            <w:proofErr w:type="spellStart"/>
            <w:r>
              <w:rPr>
                <w:sz w:val="18"/>
              </w:rPr>
              <w:t>dokumentaciju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prilaže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Dokumenti</w:t>
            </w:r>
            <w:proofErr w:type="spellEnd"/>
            <w:r>
              <w:rPr>
                <w:sz w:val="18"/>
              </w:rPr>
              <w:t xml:space="preserve"> koji </w:t>
            </w:r>
            <w:proofErr w:type="spellStart"/>
            <w:r>
              <w:rPr>
                <w:sz w:val="18"/>
              </w:rPr>
              <w:t>nisu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primjenjivi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status </w:t>
            </w:r>
            <w:proofErr w:type="spellStart"/>
            <w:r>
              <w:rPr>
                <w:sz w:val="18"/>
              </w:rPr>
              <w:t>aplikanta</w:t>
            </w:r>
            <w:proofErr w:type="spellEnd"/>
            <w:r>
              <w:rPr>
                <w:sz w:val="18"/>
              </w:rPr>
              <w:t xml:space="preserve"> ne </w:t>
            </w:r>
            <w:proofErr w:type="spellStart"/>
            <w:r>
              <w:rPr>
                <w:sz w:val="18"/>
              </w:rPr>
              <w:t>moraju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dostavljati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C9BC4D" w14:textId="77777777" w:rsidR="001D1499" w:rsidRDefault="001D1499">
      <w:pPr>
        <w:spacing w:after="0"/>
      </w:pP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1D1499" w14:paraId="30C9BC51" w14:textId="77777777">
        <w:trPr>
          <w:cantSplit/>
          <w:tblHeader/>
          <w:jc w:val="center"/>
        </w:trPr>
        <w:tc>
          <w:tcPr>
            <w:tcW w:w="3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4E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3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4F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Dokument</w:t>
            </w:r>
            <w:proofErr w:type="spellEnd"/>
          </w:p>
        </w:tc>
        <w:tc>
          <w:tcPr>
            <w:tcW w:w="340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0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Napomena</w:t>
            </w:r>
            <w:proofErr w:type="spellEnd"/>
          </w:p>
        </w:tc>
      </w:tr>
      <w:tr w:rsidR="001D1499" w14:paraId="30C9BC54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2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Rješenje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registraciji</w:t>
            </w:r>
            <w:proofErr w:type="spellEnd"/>
            <w:r>
              <w:rPr>
                <w:sz w:val="18"/>
              </w:rPr>
              <w:t xml:space="preserve"> (za </w:t>
            </w:r>
            <w:proofErr w:type="spellStart"/>
            <w:r>
              <w:rPr>
                <w:sz w:val="18"/>
              </w:rPr>
              <w:t>registrovane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poslovne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subjekte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3" w14:textId="77777777" w:rsidR="001D1499" w:rsidRDefault="001D1499">
            <w:pPr>
              <w:spacing w:after="40" w:line="240" w:lineRule="auto"/>
            </w:pPr>
          </w:p>
        </w:tc>
      </w:tr>
      <w:tr w:rsidR="001D1499" w14:paraId="30C9BC57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5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Dokaz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postupku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registracije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ako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primjenjivo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6" w14:textId="77777777" w:rsidR="001D1499" w:rsidRDefault="001D1499">
            <w:pPr>
              <w:spacing w:after="40" w:line="240" w:lineRule="auto"/>
            </w:pPr>
          </w:p>
        </w:tc>
      </w:tr>
      <w:tr w:rsidR="001D1499" w14:paraId="30C9BC5A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8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Kopija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lične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karte</w:t>
            </w:r>
            <w:proofErr w:type="spellEnd"/>
            <w:r>
              <w:rPr>
                <w:sz w:val="18"/>
              </w:rPr>
              <w:t xml:space="preserve"> (za </w:t>
            </w:r>
            <w:proofErr w:type="spellStart"/>
            <w:r>
              <w:rPr>
                <w:sz w:val="18"/>
              </w:rPr>
              <w:t>fizička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lica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9" w14:textId="77777777" w:rsidR="001D1499" w:rsidRDefault="001D1499">
            <w:pPr>
              <w:spacing w:after="40" w:line="240" w:lineRule="auto"/>
            </w:pPr>
          </w:p>
        </w:tc>
      </w:tr>
      <w:tr w:rsidR="001D1499" w14:paraId="30C9BC5D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B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Uvjerenje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prebivalištu</w:t>
            </w:r>
            <w:proofErr w:type="spellEnd"/>
            <w:r>
              <w:rPr>
                <w:sz w:val="18"/>
              </w:rPr>
              <w:t xml:space="preserve"> (za </w:t>
            </w:r>
            <w:proofErr w:type="spellStart"/>
            <w:r>
              <w:rPr>
                <w:sz w:val="18"/>
              </w:rPr>
              <w:t>fizička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lica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C" w14:textId="77777777" w:rsidR="001D1499" w:rsidRDefault="001D1499">
            <w:pPr>
              <w:spacing w:after="40" w:line="240" w:lineRule="auto"/>
            </w:pPr>
          </w:p>
        </w:tc>
      </w:tr>
      <w:tr w:rsidR="001D1499" w14:paraId="30C9BC60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E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Potvrda</w:t>
            </w:r>
            <w:proofErr w:type="spellEnd"/>
            <w:r>
              <w:rPr>
                <w:sz w:val="18"/>
              </w:rPr>
              <w:t xml:space="preserve"> Zavoda za </w:t>
            </w:r>
            <w:proofErr w:type="spellStart"/>
            <w:r>
              <w:rPr>
                <w:sz w:val="18"/>
              </w:rPr>
              <w:t>zapošljavanje</w:t>
            </w:r>
            <w:proofErr w:type="spellEnd"/>
            <w:r>
              <w:rPr>
                <w:sz w:val="18"/>
              </w:rPr>
              <w:t xml:space="preserve"> Brčko </w:t>
            </w:r>
            <w:proofErr w:type="spellStart"/>
            <w:r>
              <w:rPr>
                <w:sz w:val="18"/>
              </w:rPr>
              <w:t>distrikta</w:t>
            </w:r>
            <w:proofErr w:type="spellEnd"/>
            <w:r>
              <w:rPr>
                <w:sz w:val="18"/>
              </w:rPr>
              <w:t xml:space="preserve"> BiH (</w:t>
            </w:r>
            <w:proofErr w:type="spellStart"/>
            <w:r>
              <w:rPr>
                <w:sz w:val="18"/>
              </w:rPr>
              <w:t>ako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relevantno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5F" w14:textId="77777777" w:rsidR="001D1499" w:rsidRDefault="001D1499">
            <w:pPr>
              <w:spacing w:after="40" w:line="240" w:lineRule="auto"/>
            </w:pPr>
          </w:p>
        </w:tc>
      </w:tr>
      <w:tr w:rsidR="001D1499" w14:paraId="30C9BC63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1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lastRenderedPageBreak/>
              <w:t>Dokaz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ranije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korištenom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programu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podrške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samozapošljavanju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preduzetništvu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ako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relevantno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2" w14:textId="77777777" w:rsidR="001D1499" w:rsidRDefault="001D1499">
            <w:pPr>
              <w:spacing w:after="40" w:line="240" w:lineRule="auto"/>
            </w:pPr>
          </w:p>
        </w:tc>
      </w:tr>
      <w:tr w:rsidR="001D1499" w14:paraId="30C9BC66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4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Dokaz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društveni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kriterijum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ako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aplikant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traži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bodove</w:t>
            </w:r>
            <w:proofErr w:type="spellEnd"/>
            <w:r>
              <w:rPr>
                <w:sz w:val="18"/>
              </w:rPr>
              <w:t xml:space="preserve"> po </w:t>
            </w:r>
            <w:proofErr w:type="spellStart"/>
            <w:r>
              <w:rPr>
                <w:sz w:val="18"/>
              </w:rPr>
              <w:t>ovom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osnovu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5" w14:textId="77777777" w:rsidR="001D1499" w:rsidRDefault="001D1499">
            <w:pPr>
              <w:spacing w:after="40" w:line="240" w:lineRule="auto"/>
            </w:pPr>
          </w:p>
        </w:tc>
      </w:tr>
      <w:tr w:rsidR="001D1499" w14:paraId="30C9BC69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7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Dokument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izvod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referenca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strateški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dokument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koji se </w:t>
            </w:r>
            <w:proofErr w:type="spellStart"/>
            <w:r>
              <w:rPr>
                <w:sz w:val="18"/>
              </w:rPr>
              <w:t>aplikant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ako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prilaže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8" w14:textId="77777777" w:rsidR="001D1499" w:rsidRDefault="001D1499">
            <w:pPr>
              <w:spacing w:after="40" w:line="240" w:lineRule="auto"/>
            </w:pPr>
          </w:p>
        </w:tc>
      </w:tr>
      <w:tr w:rsidR="001D1499" w14:paraId="30C9BC6C" w14:textId="77777777">
        <w:trPr>
          <w:cantSplit/>
          <w:jc w:val="center"/>
        </w:trPr>
        <w:tc>
          <w:tcPr>
            <w:tcW w:w="6800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A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Druga </w:t>
            </w:r>
            <w:proofErr w:type="spellStart"/>
            <w:r>
              <w:rPr>
                <w:sz w:val="18"/>
              </w:rPr>
              <w:t>dokumentacija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kojom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dokazuju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navodi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prijave</w:t>
            </w:r>
            <w:proofErr w:type="spellEnd"/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6B" w14:textId="77777777" w:rsidR="001D1499" w:rsidRDefault="001D1499">
            <w:pPr>
              <w:spacing w:after="40" w:line="240" w:lineRule="auto"/>
            </w:pPr>
          </w:p>
        </w:tc>
      </w:tr>
    </w:tbl>
    <w:p w14:paraId="30C9BC6D" w14:textId="77777777" w:rsidR="001D1499" w:rsidRDefault="00B6004E">
      <w:r>
        <w:br w:type="page"/>
      </w:r>
    </w:p>
    <w:p w14:paraId="30C9BC6E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lastRenderedPageBreak/>
        <w:t>10. IZJAVE APLIKANTA</w:t>
      </w:r>
    </w:p>
    <w:p w14:paraId="30C9BC6F" w14:textId="77777777" w:rsidR="001D1499" w:rsidRDefault="00B6004E">
      <w:pPr>
        <w:spacing w:after="40" w:line="240" w:lineRule="auto"/>
      </w:pPr>
      <w:r>
        <w:rPr>
          <w:b/>
          <w:sz w:val="20"/>
        </w:rPr>
        <w:t xml:space="preserve">□ </w:t>
      </w:r>
      <w:r>
        <w:rPr>
          <w:sz w:val="19"/>
        </w:rPr>
        <w:t xml:space="preserve">Pod </w:t>
      </w:r>
      <w:proofErr w:type="spellStart"/>
      <w:r>
        <w:rPr>
          <w:sz w:val="19"/>
        </w:rPr>
        <w:t>punom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materijalnom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krivičnom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odgovornošću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izjavljujem</w:t>
      </w:r>
      <w:proofErr w:type="spellEnd"/>
      <w:r>
        <w:rPr>
          <w:sz w:val="19"/>
        </w:rPr>
        <w:t xml:space="preserve"> da </w:t>
      </w:r>
      <w:proofErr w:type="spellStart"/>
      <w:r>
        <w:rPr>
          <w:sz w:val="19"/>
        </w:rPr>
        <w:t>su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podaci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navedeni</w:t>
      </w:r>
      <w:proofErr w:type="spellEnd"/>
      <w:r>
        <w:rPr>
          <w:sz w:val="19"/>
        </w:rPr>
        <w:t xml:space="preserve"> u </w:t>
      </w:r>
      <w:proofErr w:type="spellStart"/>
      <w:r>
        <w:rPr>
          <w:sz w:val="19"/>
        </w:rPr>
        <w:t>ovoj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prijavi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priloženoj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dokumentaciji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tačni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potpuni</w:t>
      </w:r>
      <w:proofErr w:type="spellEnd"/>
      <w:r>
        <w:rPr>
          <w:sz w:val="19"/>
        </w:rPr>
        <w:t>.</w:t>
      </w:r>
    </w:p>
    <w:p w14:paraId="30C9BC70" w14:textId="77777777" w:rsidR="001D1499" w:rsidRDefault="00B6004E">
      <w:pPr>
        <w:spacing w:after="40" w:line="240" w:lineRule="auto"/>
      </w:pPr>
      <w:r>
        <w:rPr>
          <w:b/>
          <w:sz w:val="20"/>
        </w:rPr>
        <w:t xml:space="preserve">□ </w:t>
      </w:r>
      <w:proofErr w:type="spellStart"/>
      <w:r>
        <w:rPr>
          <w:sz w:val="19"/>
        </w:rPr>
        <w:t>Saglasan</w:t>
      </w:r>
      <w:proofErr w:type="spellEnd"/>
      <w:r>
        <w:rPr>
          <w:sz w:val="19"/>
        </w:rPr>
        <w:t>/</w:t>
      </w:r>
      <w:proofErr w:type="spellStart"/>
      <w:r>
        <w:rPr>
          <w:sz w:val="19"/>
        </w:rPr>
        <w:t>saglasna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sam</w:t>
      </w:r>
      <w:proofErr w:type="spellEnd"/>
      <w:r>
        <w:rPr>
          <w:sz w:val="19"/>
        </w:rPr>
        <w:t xml:space="preserve"> da RGFBD </w:t>
      </w:r>
      <w:proofErr w:type="spellStart"/>
      <w:r>
        <w:rPr>
          <w:sz w:val="19"/>
        </w:rPr>
        <w:t>može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izvršiti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provjeru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podataka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dokumentacije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dostavljene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uz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prijavu</w:t>
      </w:r>
      <w:proofErr w:type="spellEnd"/>
      <w:r>
        <w:rPr>
          <w:sz w:val="19"/>
        </w:rPr>
        <w:t xml:space="preserve">, u </w:t>
      </w:r>
      <w:proofErr w:type="spellStart"/>
      <w:r>
        <w:rPr>
          <w:sz w:val="19"/>
        </w:rPr>
        <w:t>obimu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potrebnom</w:t>
      </w:r>
      <w:proofErr w:type="spellEnd"/>
      <w:r>
        <w:rPr>
          <w:sz w:val="19"/>
        </w:rPr>
        <w:t xml:space="preserve"> za </w:t>
      </w:r>
      <w:proofErr w:type="spellStart"/>
      <w:r>
        <w:rPr>
          <w:sz w:val="19"/>
        </w:rPr>
        <w:t>provođenje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Javnog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poziva</w:t>
      </w:r>
      <w:proofErr w:type="spellEnd"/>
      <w:r>
        <w:rPr>
          <w:sz w:val="19"/>
        </w:rPr>
        <w:t>.</w:t>
      </w:r>
    </w:p>
    <w:p w14:paraId="30C9BC71" w14:textId="77777777" w:rsidR="001D1499" w:rsidRDefault="00B6004E">
      <w:pPr>
        <w:spacing w:after="40" w:line="240" w:lineRule="auto"/>
      </w:pPr>
      <w:r>
        <w:rPr>
          <w:b/>
          <w:sz w:val="20"/>
        </w:rPr>
        <w:t xml:space="preserve">□ </w:t>
      </w:r>
      <w:proofErr w:type="spellStart"/>
      <w:r>
        <w:rPr>
          <w:sz w:val="19"/>
        </w:rPr>
        <w:t>Upoznat</w:t>
      </w:r>
      <w:proofErr w:type="spellEnd"/>
      <w:r>
        <w:rPr>
          <w:sz w:val="19"/>
        </w:rPr>
        <w:t xml:space="preserve">/a </w:t>
      </w:r>
      <w:proofErr w:type="spellStart"/>
      <w:r>
        <w:rPr>
          <w:sz w:val="19"/>
        </w:rPr>
        <w:t>sam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uslovima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Javnog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poziva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prihvatam</w:t>
      </w:r>
      <w:proofErr w:type="spellEnd"/>
      <w:r>
        <w:rPr>
          <w:sz w:val="19"/>
        </w:rPr>
        <w:t xml:space="preserve"> da </w:t>
      </w:r>
      <w:proofErr w:type="spellStart"/>
      <w:r>
        <w:rPr>
          <w:sz w:val="19"/>
        </w:rPr>
        <w:t>podnošenje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prijave</w:t>
      </w:r>
      <w:proofErr w:type="spellEnd"/>
      <w:r>
        <w:rPr>
          <w:sz w:val="19"/>
        </w:rPr>
        <w:t xml:space="preserve"> samo po </w:t>
      </w:r>
      <w:proofErr w:type="spellStart"/>
      <w:r>
        <w:rPr>
          <w:sz w:val="19"/>
        </w:rPr>
        <w:t>sebi</w:t>
      </w:r>
      <w:proofErr w:type="spellEnd"/>
      <w:r>
        <w:rPr>
          <w:sz w:val="19"/>
        </w:rPr>
        <w:t xml:space="preserve"> ne </w:t>
      </w:r>
      <w:proofErr w:type="spellStart"/>
      <w:r>
        <w:rPr>
          <w:sz w:val="19"/>
        </w:rPr>
        <w:t>stvara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pravo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prijem</w:t>
      </w:r>
      <w:proofErr w:type="spellEnd"/>
      <w:r>
        <w:rPr>
          <w:sz w:val="19"/>
        </w:rPr>
        <w:t xml:space="preserve"> u </w:t>
      </w:r>
      <w:proofErr w:type="spellStart"/>
      <w:r>
        <w:rPr>
          <w:sz w:val="19"/>
        </w:rPr>
        <w:t>Poslovni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inkubator</w:t>
      </w:r>
      <w:proofErr w:type="spellEnd"/>
      <w:r>
        <w:rPr>
          <w:sz w:val="19"/>
        </w:rPr>
        <w:t>.</w:t>
      </w:r>
    </w:p>
    <w:p w14:paraId="30C9BC72" w14:textId="77777777" w:rsidR="001D1499" w:rsidRDefault="00B6004E">
      <w:pPr>
        <w:spacing w:after="40" w:line="240" w:lineRule="auto"/>
      </w:pPr>
      <w:r>
        <w:rPr>
          <w:b/>
          <w:sz w:val="20"/>
        </w:rPr>
        <w:t xml:space="preserve">□ </w:t>
      </w:r>
      <w:proofErr w:type="spellStart"/>
      <w:r>
        <w:rPr>
          <w:sz w:val="19"/>
        </w:rPr>
        <w:t>Obavezujem</w:t>
      </w:r>
      <w:proofErr w:type="spellEnd"/>
      <w:r>
        <w:rPr>
          <w:sz w:val="19"/>
        </w:rPr>
        <w:t xml:space="preserve"> se da </w:t>
      </w:r>
      <w:proofErr w:type="spellStart"/>
      <w:r>
        <w:rPr>
          <w:sz w:val="19"/>
        </w:rPr>
        <w:t>ću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ukoliko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budem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odabran</w:t>
      </w:r>
      <w:proofErr w:type="spellEnd"/>
      <w:r>
        <w:rPr>
          <w:sz w:val="19"/>
        </w:rPr>
        <w:t xml:space="preserve">/a, </w:t>
      </w:r>
      <w:proofErr w:type="spellStart"/>
      <w:r>
        <w:rPr>
          <w:sz w:val="19"/>
        </w:rPr>
        <w:t>zaključiti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ugovor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</w:t>
      </w:r>
      <w:proofErr w:type="spellEnd"/>
      <w:r>
        <w:rPr>
          <w:sz w:val="19"/>
        </w:rPr>
        <w:t xml:space="preserve"> RGFBD-om i </w:t>
      </w:r>
      <w:proofErr w:type="spellStart"/>
      <w:r>
        <w:rPr>
          <w:sz w:val="19"/>
        </w:rPr>
        <w:t>poštovati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kućni</w:t>
      </w:r>
      <w:proofErr w:type="spellEnd"/>
      <w:r>
        <w:rPr>
          <w:sz w:val="19"/>
        </w:rPr>
        <w:t xml:space="preserve"> red, </w:t>
      </w:r>
      <w:proofErr w:type="spellStart"/>
      <w:r>
        <w:rPr>
          <w:sz w:val="19"/>
        </w:rPr>
        <w:t>pravila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korištenja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prostora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druge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obaveze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utvrđene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ugovorom</w:t>
      </w:r>
      <w:proofErr w:type="spellEnd"/>
      <w:r>
        <w:rPr>
          <w:sz w:val="19"/>
        </w:rPr>
        <w:t>.</w:t>
      </w:r>
    </w:p>
    <w:p w14:paraId="30C9BC73" w14:textId="77777777" w:rsidR="001D1499" w:rsidRDefault="00B6004E">
      <w:pPr>
        <w:spacing w:after="40" w:line="240" w:lineRule="auto"/>
      </w:pPr>
      <w:r>
        <w:rPr>
          <w:b/>
          <w:sz w:val="20"/>
        </w:rPr>
        <w:t xml:space="preserve">□ </w:t>
      </w:r>
      <w:proofErr w:type="spellStart"/>
      <w:r>
        <w:rPr>
          <w:sz w:val="19"/>
        </w:rPr>
        <w:t>Saglasan</w:t>
      </w:r>
      <w:proofErr w:type="spellEnd"/>
      <w:r>
        <w:rPr>
          <w:sz w:val="19"/>
        </w:rPr>
        <w:t>/</w:t>
      </w:r>
      <w:proofErr w:type="spellStart"/>
      <w:r>
        <w:rPr>
          <w:sz w:val="19"/>
        </w:rPr>
        <w:t>saglasna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sam</w:t>
      </w:r>
      <w:proofErr w:type="spellEnd"/>
      <w:r>
        <w:rPr>
          <w:sz w:val="19"/>
        </w:rPr>
        <w:t xml:space="preserve"> da se </w:t>
      </w:r>
      <w:proofErr w:type="spellStart"/>
      <w:r>
        <w:rPr>
          <w:sz w:val="19"/>
        </w:rPr>
        <w:t>podaci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iz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prijave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obrađuju</w:t>
      </w:r>
      <w:proofErr w:type="spellEnd"/>
      <w:r>
        <w:rPr>
          <w:sz w:val="19"/>
        </w:rPr>
        <w:t xml:space="preserve"> u </w:t>
      </w:r>
      <w:proofErr w:type="spellStart"/>
      <w:r>
        <w:rPr>
          <w:sz w:val="19"/>
        </w:rPr>
        <w:t>svrhu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provođenja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Javnog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poziva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izbora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korisnika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zaključivanja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ugovora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praćenja</w:t>
      </w:r>
      <w:proofErr w:type="spellEnd"/>
      <w:r>
        <w:rPr>
          <w:sz w:val="19"/>
        </w:rPr>
        <w:t xml:space="preserve"> i </w:t>
      </w:r>
      <w:proofErr w:type="spellStart"/>
      <w:r>
        <w:rPr>
          <w:sz w:val="19"/>
        </w:rPr>
        <w:t>evaluacije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poslovne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inkubacije</w:t>
      </w:r>
      <w:proofErr w:type="spellEnd"/>
      <w:r>
        <w:rPr>
          <w:sz w:val="19"/>
        </w:rPr>
        <w:t xml:space="preserve">, u </w:t>
      </w:r>
      <w:proofErr w:type="spellStart"/>
      <w:r>
        <w:rPr>
          <w:sz w:val="19"/>
        </w:rPr>
        <w:t>skladu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važećim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propisima</w:t>
      </w:r>
      <w:proofErr w:type="spellEnd"/>
      <w:r>
        <w:rPr>
          <w:sz w:val="19"/>
        </w:rPr>
        <w:t xml:space="preserve"> o </w:t>
      </w:r>
      <w:proofErr w:type="spellStart"/>
      <w:r>
        <w:rPr>
          <w:sz w:val="19"/>
        </w:rPr>
        <w:t>zaštiti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ličnih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podataka</w:t>
      </w:r>
      <w:proofErr w:type="spellEnd"/>
      <w:r>
        <w:rPr>
          <w:sz w:val="19"/>
        </w:rPr>
        <w:t>.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1D1499" w14:paraId="30C9BC76" w14:textId="77777777">
        <w:trPr>
          <w:cantSplit/>
          <w:jc w:val="center"/>
        </w:trPr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4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Mjesto</w:t>
            </w:r>
            <w:proofErr w:type="spellEnd"/>
            <w:r>
              <w:rPr>
                <w:b/>
                <w:sz w:val="19"/>
              </w:rPr>
              <w:t xml:space="preserve"> i datum:</w:t>
            </w:r>
          </w:p>
        </w:tc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5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9"/>
              </w:rPr>
              <w:t>_________________________________</w:t>
            </w:r>
          </w:p>
        </w:tc>
      </w:tr>
      <w:tr w:rsidR="001D1499" w14:paraId="30C9BC79" w14:textId="77777777">
        <w:trPr>
          <w:cantSplit/>
          <w:jc w:val="center"/>
        </w:trPr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7" w14:textId="77777777" w:rsidR="001D1499" w:rsidRDefault="00B6004E">
            <w:pPr>
              <w:spacing w:after="40" w:line="240" w:lineRule="auto"/>
            </w:pPr>
            <w:r>
              <w:rPr>
                <w:b/>
                <w:sz w:val="19"/>
              </w:rPr>
              <w:t xml:space="preserve">Ime i </w:t>
            </w:r>
            <w:proofErr w:type="spellStart"/>
            <w:r>
              <w:rPr>
                <w:b/>
                <w:sz w:val="19"/>
              </w:rPr>
              <w:t>prezime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aplikanta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ovlaštenog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lica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8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9"/>
              </w:rPr>
              <w:t>_________________________________</w:t>
            </w:r>
          </w:p>
        </w:tc>
      </w:tr>
      <w:tr w:rsidR="001D1499" w14:paraId="30C9BC7C" w14:textId="77777777">
        <w:trPr>
          <w:cantSplit/>
          <w:jc w:val="center"/>
        </w:trPr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A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Potpis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B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9"/>
              </w:rPr>
              <w:t>_________________________________</w:t>
            </w:r>
          </w:p>
        </w:tc>
      </w:tr>
      <w:tr w:rsidR="001D1499" w14:paraId="30C9BC7F" w14:textId="77777777">
        <w:trPr>
          <w:cantSplit/>
          <w:jc w:val="center"/>
        </w:trPr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D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b/>
                <w:sz w:val="19"/>
              </w:rPr>
              <w:t>Pečat</w:t>
            </w:r>
            <w:proofErr w:type="spellEnd"/>
            <w:r>
              <w:rPr>
                <w:b/>
                <w:sz w:val="19"/>
              </w:rPr>
              <w:t xml:space="preserve"> (</w:t>
            </w:r>
            <w:proofErr w:type="spellStart"/>
            <w:r>
              <w:rPr>
                <w:b/>
                <w:sz w:val="19"/>
              </w:rPr>
              <w:t>ako</w:t>
            </w:r>
            <w:proofErr w:type="spellEnd"/>
            <w:r>
              <w:rPr>
                <w:b/>
                <w:sz w:val="19"/>
              </w:rPr>
              <w:t xml:space="preserve"> je </w:t>
            </w:r>
            <w:proofErr w:type="spellStart"/>
            <w:r>
              <w:rPr>
                <w:b/>
                <w:sz w:val="19"/>
              </w:rPr>
              <w:t>primjenjivo</w:t>
            </w:r>
            <w:proofErr w:type="spellEnd"/>
            <w:r>
              <w:rPr>
                <w:b/>
                <w:sz w:val="19"/>
              </w:rPr>
              <w:t>):</w:t>
            </w:r>
          </w:p>
        </w:tc>
        <w:tc>
          <w:tcPr>
            <w:tcW w:w="481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7E" w14:textId="77777777" w:rsidR="001D1499" w:rsidRDefault="001D1499">
            <w:pPr>
              <w:spacing w:after="40" w:line="240" w:lineRule="auto"/>
              <w:jc w:val="center"/>
            </w:pPr>
          </w:p>
        </w:tc>
      </w:tr>
    </w:tbl>
    <w:p w14:paraId="30C9BC80" w14:textId="77777777" w:rsidR="001D1499" w:rsidRDefault="00B6004E">
      <w:r>
        <w:br w:type="page"/>
      </w:r>
    </w:p>
    <w:p w14:paraId="30C9BC81" w14:textId="77777777" w:rsidR="001D1499" w:rsidRDefault="00B6004E">
      <w:pPr>
        <w:spacing w:after="80" w:line="240" w:lineRule="auto"/>
        <w:jc w:val="center"/>
      </w:pPr>
      <w:r>
        <w:rPr>
          <w:b/>
          <w:color w:val="1F4E79"/>
          <w:sz w:val="28"/>
        </w:rPr>
        <w:lastRenderedPageBreak/>
        <w:t>DIO KOJI POPUNJAVA KOMISIJA RGFBD-a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83" w14:textId="77777777">
        <w:trPr>
          <w:cantSplit/>
          <w:jc w:val="center"/>
        </w:trPr>
        <w:tc>
          <w:tcPr>
            <w:tcW w:w="9638" w:type="dxa"/>
            <w:shd w:val="clear" w:color="auto" w:fill="FFF4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2" w14:textId="77777777" w:rsidR="001D1499" w:rsidRDefault="00B6004E">
            <w:pPr>
              <w:spacing w:after="40" w:line="240" w:lineRule="auto"/>
            </w:pPr>
            <w:r>
              <w:rPr>
                <w:b/>
                <w:color w:val="9C6500"/>
                <w:sz w:val="18"/>
              </w:rPr>
              <w:t xml:space="preserve">NAPOMENA: </w:t>
            </w:r>
            <w:r>
              <w:rPr>
                <w:sz w:val="18"/>
              </w:rPr>
              <w:t xml:space="preserve">Ovaj </w:t>
            </w:r>
            <w:proofErr w:type="spellStart"/>
            <w:r>
              <w:rPr>
                <w:sz w:val="18"/>
              </w:rPr>
              <w:t>dio</w:t>
            </w:r>
            <w:proofErr w:type="spellEnd"/>
            <w:r>
              <w:rPr>
                <w:sz w:val="18"/>
              </w:rPr>
              <w:t xml:space="preserve"> nije </w:t>
            </w:r>
            <w:proofErr w:type="spellStart"/>
            <w:r>
              <w:rPr>
                <w:sz w:val="18"/>
              </w:rPr>
              <w:t>sastavni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dio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izjave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aplikanta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Služi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administrativnu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provjeru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bodovanje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prijave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skladu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kriterijumima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poziva</w:t>
            </w:r>
            <w:proofErr w:type="spellEnd"/>
            <w:r>
              <w:rPr>
                <w:sz w:val="18"/>
              </w:rPr>
              <w:t>.</w:t>
            </w:r>
          </w:p>
        </w:tc>
      </w:tr>
    </w:tbl>
    <w:p w14:paraId="30C9BC84" w14:textId="77777777" w:rsidR="001D1499" w:rsidRDefault="001D1499">
      <w:pPr>
        <w:spacing w:after="0"/>
      </w:pPr>
    </w:p>
    <w:p w14:paraId="30C9BC85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A. ADMINISTRATIVNA PROVJERA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6009"/>
        <w:gridCol w:w="1814"/>
        <w:gridCol w:w="1814"/>
      </w:tblGrid>
      <w:tr w:rsidR="001D1499" w14:paraId="30C9BC89" w14:textId="77777777">
        <w:trPr>
          <w:cantSplit/>
          <w:tblHeader/>
          <w:jc w:val="center"/>
        </w:trPr>
        <w:tc>
          <w:tcPr>
            <w:tcW w:w="600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6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 xml:space="preserve">Element </w:t>
            </w:r>
            <w:proofErr w:type="spellStart"/>
            <w:r>
              <w:rPr>
                <w:b/>
                <w:sz w:val="19"/>
              </w:rPr>
              <w:t>provjere</w:t>
            </w:r>
            <w:proofErr w:type="spellEnd"/>
          </w:p>
        </w:tc>
        <w:tc>
          <w:tcPr>
            <w:tcW w:w="1814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7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>DA</w:t>
            </w:r>
          </w:p>
        </w:tc>
        <w:tc>
          <w:tcPr>
            <w:tcW w:w="1814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8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>NE</w:t>
            </w:r>
          </w:p>
        </w:tc>
      </w:tr>
      <w:tr w:rsidR="001D1499" w14:paraId="30C9BC8D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A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Prijava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dostavljena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roku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B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C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  <w:tr w:rsidR="001D1499" w14:paraId="30C9BC91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E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Obrazac </w:t>
            </w:r>
            <w:proofErr w:type="spellStart"/>
            <w:r>
              <w:rPr>
                <w:sz w:val="18"/>
              </w:rPr>
              <w:t>prijave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uredno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popunjen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potpisan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8F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0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  <w:tr w:rsidR="001D1499" w14:paraId="30C9BC95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2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Aplikant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ispunjava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osnovne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uslove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učešća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3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4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  <w:tr w:rsidR="001D1499" w14:paraId="30C9BC99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6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Djelatnost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prihvatljiva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prema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Javnom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pozivu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7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8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  <w:tr w:rsidR="001D1499" w14:paraId="30C9BC9D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A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Obavezna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dokumentacija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dostavljena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B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C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  <w:tr w:rsidR="001D1499" w14:paraId="30C9BCA1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E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Navodi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relevantni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bodovanje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dokazani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9F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0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  <w:tr w:rsidR="001D1499" w14:paraId="30C9BCA5" w14:textId="77777777">
        <w:trPr>
          <w:cantSplit/>
          <w:jc w:val="center"/>
        </w:trPr>
        <w:tc>
          <w:tcPr>
            <w:tcW w:w="60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2" w14:textId="77777777" w:rsidR="001D1499" w:rsidRDefault="00B6004E">
            <w:pPr>
              <w:spacing w:after="40" w:line="240" w:lineRule="auto"/>
            </w:pPr>
            <w:proofErr w:type="spellStart"/>
            <w:r>
              <w:rPr>
                <w:sz w:val="18"/>
              </w:rPr>
              <w:t>Prijava</w:t>
            </w:r>
            <w:proofErr w:type="spellEnd"/>
            <w:r>
              <w:rPr>
                <w:sz w:val="18"/>
              </w:rPr>
              <w:t xml:space="preserve"> se </w:t>
            </w:r>
            <w:proofErr w:type="spellStart"/>
            <w:r>
              <w:rPr>
                <w:sz w:val="18"/>
              </w:rPr>
              <w:t>upućuje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bodovanje</w:t>
            </w:r>
            <w:proofErr w:type="spellEnd"/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3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4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20"/>
              </w:rPr>
              <w:t>□</w:t>
            </w:r>
          </w:p>
        </w:tc>
      </w:tr>
    </w:tbl>
    <w:p w14:paraId="30C9BCA6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B. BODOVANJE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1587"/>
        <w:gridCol w:w="1587"/>
        <w:gridCol w:w="1531"/>
      </w:tblGrid>
      <w:tr w:rsidR="001D1499" w14:paraId="30C9BCAB" w14:textId="77777777">
        <w:trPr>
          <w:cantSplit/>
          <w:tblHeader/>
          <w:jc w:val="center"/>
        </w:trPr>
        <w:tc>
          <w:tcPr>
            <w:tcW w:w="493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7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Kriterijum</w:t>
            </w:r>
            <w:proofErr w:type="spellEnd"/>
          </w:p>
        </w:tc>
        <w:tc>
          <w:tcPr>
            <w:tcW w:w="1587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8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 xml:space="preserve">Maks. </w:t>
            </w:r>
            <w:proofErr w:type="spellStart"/>
            <w:r>
              <w:rPr>
                <w:b/>
                <w:sz w:val="19"/>
              </w:rPr>
              <w:t>bodova</w:t>
            </w:r>
            <w:proofErr w:type="spellEnd"/>
          </w:p>
        </w:tc>
        <w:tc>
          <w:tcPr>
            <w:tcW w:w="1587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9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Dodijeljeno</w:t>
            </w:r>
            <w:proofErr w:type="spellEnd"/>
          </w:p>
        </w:tc>
        <w:tc>
          <w:tcPr>
            <w:tcW w:w="153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A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Napomena</w:t>
            </w:r>
            <w:proofErr w:type="spellEnd"/>
          </w:p>
        </w:tc>
      </w:tr>
      <w:tr w:rsidR="001D1499" w14:paraId="30C9BCB0" w14:textId="77777777">
        <w:trPr>
          <w:cantSplit/>
          <w:jc w:val="center"/>
        </w:trPr>
        <w:tc>
          <w:tcPr>
            <w:tcW w:w="49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C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1. Stepen </w:t>
            </w:r>
            <w:proofErr w:type="spellStart"/>
            <w:r>
              <w:rPr>
                <w:sz w:val="18"/>
              </w:rPr>
              <w:t>razvoja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potencijalnog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inkubanta</w:t>
            </w:r>
            <w:proofErr w:type="spellEnd"/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D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E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153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AF" w14:textId="77777777" w:rsidR="001D1499" w:rsidRDefault="001D1499">
            <w:pPr>
              <w:spacing w:after="40" w:line="240" w:lineRule="auto"/>
            </w:pPr>
          </w:p>
        </w:tc>
      </w:tr>
      <w:tr w:rsidR="001D1499" w14:paraId="30C9BCB5" w14:textId="77777777">
        <w:trPr>
          <w:cantSplit/>
          <w:jc w:val="center"/>
        </w:trPr>
        <w:tc>
          <w:tcPr>
            <w:tcW w:w="49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1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2. </w:t>
            </w:r>
            <w:proofErr w:type="spellStart"/>
            <w:r>
              <w:rPr>
                <w:sz w:val="18"/>
              </w:rPr>
              <w:t>Usklađenost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razvojnim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prioritetima</w:t>
            </w:r>
            <w:proofErr w:type="spellEnd"/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2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3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153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4" w14:textId="77777777" w:rsidR="001D1499" w:rsidRDefault="001D1499">
            <w:pPr>
              <w:spacing w:after="40" w:line="240" w:lineRule="auto"/>
            </w:pPr>
          </w:p>
        </w:tc>
      </w:tr>
      <w:tr w:rsidR="001D1499" w14:paraId="30C9BCBA" w14:textId="77777777">
        <w:trPr>
          <w:cantSplit/>
          <w:jc w:val="center"/>
        </w:trPr>
        <w:tc>
          <w:tcPr>
            <w:tcW w:w="49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6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3. </w:t>
            </w:r>
            <w:proofErr w:type="spellStart"/>
            <w:r>
              <w:rPr>
                <w:sz w:val="18"/>
              </w:rPr>
              <w:t>Društveni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kriterijum</w:t>
            </w:r>
            <w:proofErr w:type="spellEnd"/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7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60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8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153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9" w14:textId="77777777" w:rsidR="001D1499" w:rsidRDefault="001D1499">
            <w:pPr>
              <w:spacing w:after="40" w:line="240" w:lineRule="auto"/>
            </w:pPr>
          </w:p>
        </w:tc>
      </w:tr>
      <w:tr w:rsidR="001D1499" w14:paraId="30C9BCBF" w14:textId="77777777">
        <w:trPr>
          <w:cantSplit/>
          <w:jc w:val="center"/>
        </w:trPr>
        <w:tc>
          <w:tcPr>
            <w:tcW w:w="49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B" w14:textId="77777777" w:rsidR="001D1499" w:rsidRDefault="00B6004E">
            <w:pPr>
              <w:spacing w:after="40" w:line="240" w:lineRule="auto"/>
            </w:pPr>
            <w:r>
              <w:rPr>
                <w:sz w:val="18"/>
              </w:rPr>
              <w:t xml:space="preserve">4. </w:t>
            </w:r>
            <w:proofErr w:type="spellStart"/>
            <w:r>
              <w:rPr>
                <w:sz w:val="18"/>
              </w:rPr>
              <w:t>Ekološki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kriterijum</w:t>
            </w:r>
            <w:proofErr w:type="spellEnd"/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C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158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D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153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BE" w14:textId="77777777" w:rsidR="001D1499" w:rsidRDefault="001D1499">
            <w:pPr>
              <w:spacing w:after="40" w:line="240" w:lineRule="auto"/>
            </w:pPr>
          </w:p>
        </w:tc>
      </w:tr>
      <w:tr w:rsidR="001D1499" w14:paraId="30C9BCC4" w14:textId="77777777">
        <w:trPr>
          <w:cantSplit/>
          <w:jc w:val="center"/>
        </w:trPr>
        <w:tc>
          <w:tcPr>
            <w:tcW w:w="493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0" w14:textId="77777777" w:rsidR="001D1499" w:rsidRDefault="00B6004E">
            <w:pPr>
              <w:spacing w:after="40" w:line="240" w:lineRule="auto"/>
            </w:pPr>
            <w:r>
              <w:rPr>
                <w:b/>
                <w:sz w:val="18"/>
              </w:rPr>
              <w:t>UKUPNO</w:t>
            </w:r>
          </w:p>
        </w:tc>
        <w:tc>
          <w:tcPr>
            <w:tcW w:w="1587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1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8"/>
              </w:rPr>
              <w:t>150</w:t>
            </w:r>
          </w:p>
        </w:tc>
        <w:tc>
          <w:tcPr>
            <w:tcW w:w="1587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2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1531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3" w14:textId="77777777" w:rsidR="001D1499" w:rsidRDefault="001D1499">
            <w:pPr>
              <w:spacing w:after="40" w:line="240" w:lineRule="auto"/>
            </w:pPr>
          </w:p>
        </w:tc>
      </w:tr>
    </w:tbl>
    <w:p w14:paraId="30C9BCC5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C. KOMENTAR / OBRAZLOŽENJE KOMISIJE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1D1499" w14:paraId="30C9BCC7" w14:textId="77777777">
        <w:trPr>
          <w:cantSplit/>
          <w:trHeight w:val="2268"/>
          <w:jc w:val="center"/>
        </w:trPr>
        <w:tc>
          <w:tcPr>
            <w:tcW w:w="9638" w:type="dxa"/>
            <w:shd w:val="clear" w:color="auto" w:fill="F9FB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6" w14:textId="77777777" w:rsidR="001D1499" w:rsidRDefault="001D1499">
            <w:pPr>
              <w:spacing w:after="40" w:line="240" w:lineRule="auto"/>
            </w:pPr>
          </w:p>
        </w:tc>
      </w:tr>
    </w:tbl>
    <w:p w14:paraId="30C9BCC8" w14:textId="77777777" w:rsidR="001D1499" w:rsidRDefault="00B6004E">
      <w:pPr>
        <w:keepNext/>
        <w:spacing w:before="140" w:after="80" w:line="240" w:lineRule="auto"/>
      </w:pPr>
      <w:r>
        <w:rPr>
          <w:b/>
          <w:color w:val="1F4E79"/>
          <w:sz w:val="25"/>
        </w:rPr>
        <w:t>D. PRIJEDLOG KOMISIJE</w:t>
      </w:r>
    </w:p>
    <w:p w14:paraId="30C9BCC9" w14:textId="77777777" w:rsidR="001D1499" w:rsidRDefault="00B6004E">
      <w:pPr>
        <w:spacing w:after="80" w:line="240" w:lineRule="auto"/>
      </w:pPr>
      <w:r>
        <w:rPr>
          <w:b/>
          <w:sz w:val="19"/>
        </w:rPr>
        <w:t>□ PRIHVATITI PRIJAVU / UVRSTITI NA RANG-LISTU     □ ODBITI PRIJAVU     □ DRUGO: __________________________</w:t>
      </w:r>
    </w:p>
    <w:tbl>
      <w:tblPr>
        <w:tblW w:w="0" w:type="auto"/>
        <w:jc w:val="center"/>
        <w:tblBorders>
          <w:top w:val="single" w:sz="6" w:space="0" w:color="B7C9DC"/>
          <w:left w:val="single" w:sz="6" w:space="0" w:color="B7C9DC"/>
          <w:bottom w:val="single" w:sz="6" w:space="0" w:color="B7C9DC"/>
          <w:right w:val="single" w:sz="6" w:space="0" w:color="B7C9DC"/>
          <w:insideH w:val="single" w:sz="6" w:space="0" w:color="B7C9DC"/>
          <w:insideV w:val="single" w:sz="6" w:space="0" w:color="B7C9DC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628"/>
        <w:gridCol w:w="2891"/>
        <w:gridCol w:w="2438"/>
      </w:tblGrid>
      <w:tr w:rsidR="001D1499" w14:paraId="30C9BCCE" w14:textId="77777777">
        <w:trPr>
          <w:cantSplit/>
          <w:tblHeader/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A" w14:textId="77777777" w:rsidR="001D1499" w:rsidRDefault="001D1499">
            <w:pPr>
              <w:spacing w:after="40" w:line="240" w:lineRule="auto"/>
              <w:jc w:val="center"/>
            </w:pPr>
          </w:p>
        </w:tc>
        <w:tc>
          <w:tcPr>
            <w:tcW w:w="362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B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 xml:space="preserve">Ime i </w:t>
            </w:r>
            <w:proofErr w:type="spellStart"/>
            <w:r>
              <w:rPr>
                <w:b/>
                <w:sz w:val="19"/>
              </w:rPr>
              <w:t>prezime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člana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Komisije</w:t>
            </w:r>
            <w:proofErr w:type="spellEnd"/>
          </w:p>
        </w:tc>
        <w:tc>
          <w:tcPr>
            <w:tcW w:w="289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C" w14:textId="77777777" w:rsidR="001D1499" w:rsidRDefault="00B6004E">
            <w:pPr>
              <w:spacing w:after="40" w:line="240" w:lineRule="auto"/>
              <w:jc w:val="center"/>
            </w:pPr>
            <w:proofErr w:type="spellStart"/>
            <w:r>
              <w:rPr>
                <w:b/>
                <w:sz w:val="19"/>
              </w:rPr>
              <w:t>Potpis</w:t>
            </w:r>
            <w:proofErr w:type="spellEnd"/>
          </w:p>
        </w:tc>
        <w:tc>
          <w:tcPr>
            <w:tcW w:w="243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D" w14:textId="77777777" w:rsidR="001D1499" w:rsidRDefault="00B6004E">
            <w:pPr>
              <w:spacing w:after="40" w:line="240" w:lineRule="auto"/>
              <w:jc w:val="center"/>
            </w:pPr>
            <w:r>
              <w:rPr>
                <w:b/>
                <w:sz w:val="19"/>
              </w:rPr>
              <w:t>Datum</w:t>
            </w:r>
          </w:p>
        </w:tc>
      </w:tr>
      <w:tr w:rsidR="001D1499" w14:paraId="30C9BCD3" w14:textId="77777777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CF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0" w14:textId="77777777" w:rsidR="001D1499" w:rsidRDefault="001D1499">
            <w:pPr>
              <w:spacing w:after="40" w:line="240" w:lineRule="auto"/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1" w14:textId="77777777" w:rsidR="001D1499" w:rsidRDefault="001D1499">
            <w:pPr>
              <w:spacing w:after="40" w:line="240" w:lineRule="auto"/>
            </w:pP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2" w14:textId="77777777" w:rsidR="001D1499" w:rsidRDefault="001D1499">
            <w:pPr>
              <w:spacing w:after="40" w:line="240" w:lineRule="auto"/>
            </w:pPr>
          </w:p>
        </w:tc>
      </w:tr>
      <w:tr w:rsidR="001D1499" w14:paraId="30C9BCD8" w14:textId="77777777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4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lastRenderedPageBreak/>
              <w:t>2.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5" w14:textId="77777777" w:rsidR="001D1499" w:rsidRDefault="001D1499">
            <w:pPr>
              <w:spacing w:after="40" w:line="240" w:lineRule="auto"/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6" w14:textId="77777777" w:rsidR="001D1499" w:rsidRDefault="001D1499">
            <w:pPr>
              <w:spacing w:after="40" w:line="240" w:lineRule="auto"/>
            </w:pP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7" w14:textId="77777777" w:rsidR="001D1499" w:rsidRDefault="001D1499">
            <w:pPr>
              <w:spacing w:after="40" w:line="240" w:lineRule="auto"/>
            </w:pPr>
          </w:p>
        </w:tc>
      </w:tr>
      <w:tr w:rsidR="001D1499" w14:paraId="30C9BCDD" w14:textId="77777777">
        <w:trPr>
          <w:cantSplit/>
          <w:jc w:val="center"/>
        </w:trPr>
        <w:tc>
          <w:tcPr>
            <w:tcW w:w="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9" w14:textId="77777777" w:rsidR="001D1499" w:rsidRDefault="00B6004E">
            <w:pPr>
              <w:spacing w:after="40" w:line="240" w:lineRule="auto"/>
              <w:jc w:val="center"/>
            </w:pPr>
            <w:r>
              <w:rPr>
                <w:sz w:val="18"/>
              </w:rPr>
              <w:t>3.</w:t>
            </w:r>
          </w:p>
        </w:tc>
        <w:tc>
          <w:tcPr>
            <w:tcW w:w="36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A" w14:textId="77777777" w:rsidR="001D1499" w:rsidRDefault="001D1499">
            <w:pPr>
              <w:spacing w:after="40" w:line="240" w:lineRule="auto"/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B" w14:textId="77777777" w:rsidR="001D1499" w:rsidRDefault="001D1499">
            <w:pPr>
              <w:spacing w:after="40" w:line="240" w:lineRule="auto"/>
            </w:pPr>
          </w:p>
        </w:tc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9BCDC" w14:textId="77777777" w:rsidR="001D1499" w:rsidRDefault="001D1499">
            <w:pPr>
              <w:spacing w:after="40" w:line="240" w:lineRule="auto"/>
            </w:pPr>
          </w:p>
        </w:tc>
      </w:tr>
    </w:tbl>
    <w:p w14:paraId="30C9BCDE" w14:textId="77777777" w:rsidR="001D1499" w:rsidRDefault="001D1499"/>
    <w:sectPr w:rsidR="001D1499">
      <w:footerReference w:type="default" r:id="rId8"/>
      <w:pgSz w:w="12240" w:h="15840"/>
      <w:pgMar w:top="964" w:right="1020" w:bottom="907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BCE1" w14:textId="77777777" w:rsidR="001D1499" w:rsidRDefault="00B6004E">
      <w:pPr>
        <w:spacing w:line="240" w:lineRule="auto"/>
      </w:pPr>
      <w:r>
        <w:separator/>
      </w:r>
    </w:p>
  </w:endnote>
  <w:endnote w:type="continuationSeparator" w:id="0">
    <w:p w14:paraId="30C9BCE2" w14:textId="77777777" w:rsidR="001D1499" w:rsidRDefault="00B600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9BCE4" w14:textId="77777777" w:rsidR="001D1499" w:rsidRDefault="00B6004E">
    <w:pPr>
      <w:pStyle w:val="Footer"/>
      <w:jc w:val="center"/>
    </w:pPr>
    <w:proofErr w:type="spellStart"/>
    <w:r>
      <w:rPr>
        <w:color w:val="6E6E6E"/>
        <w:sz w:val="16"/>
      </w:rPr>
      <w:t>Aneks</w:t>
    </w:r>
    <w:proofErr w:type="spellEnd"/>
    <w:r>
      <w:rPr>
        <w:color w:val="6E6E6E"/>
        <w:sz w:val="16"/>
      </w:rPr>
      <w:t xml:space="preserve"> 1 – Obrazac A | </w:t>
    </w:r>
    <w:proofErr w:type="spellStart"/>
    <w:r>
      <w:rPr>
        <w:color w:val="6E6E6E"/>
        <w:sz w:val="16"/>
      </w:rPr>
      <w:t>Prijava</w:t>
    </w:r>
    <w:proofErr w:type="spellEnd"/>
    <w:r>
      <w:rPr>
        <w:color w:val="6E6E6E"/>
        <w:sz w:val="16"/>
      </w:rPr>
      <w:t xml:space="preserve"> za </w:t>
    </w:r>
    <w:proofErr w:type="spellStart"/>
    <w:r>
      <w:rPr>
        <w:color w:val="6E6E6E"/>
        <w:sz w:val="16"/>
      </w:rPr>
      <w:t>Poslovni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inkubator</w:t>
    </w:r>
    <w:proofErr w:type="spellEnd"/>
    <w:r>
      <w:rPr>
        <w:color w:val="6E6E6E"/>
        <w:sz w:val="16"/>
      </w:rPr>
      <w:t xml:space="preserve"> RGFBD-a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9BCDF" w14:textId="77777777" w:rsidR="001D1499" w:rsidRDefault="00B6004E">
      <w:pPr>
        <w:spacing w:after="0"/>
      </w:pPr>
      <w:r>
        <w:separator/>
      </w:r>
    </w:p>
  </w:footnote>
  <w:footnote w:type="continuationSeparator" w:id="0">
    <w:p w14:paraId="30C9BCE0" w14:textId="77777777" w:rsidR="001D1499" w:rsidRDefault="00B600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90902747">
    <w:abstractNumId w:val="5"/>
  </w:num>
  <w:num w:numId="2" w16cid:durableId="68768525">
    <w:abstractNumId w:val="3"/>
  </w:num>
  <w:num w:numId="3" w16cid:durableId="1054432402">
    <w:abstractNumId w:val="2"/>
  </w:num>
  <w:num w:numId="4" w16cid:durableId="2144538547">
    <w:abstractNumId w:val="4"/>
  </w:num>
  <w:num w:numId="5" w16cid:durableId="1201700471">
    <w:abstractNumId w:val="1"/>
  </w:num>
  <w:num w:numId="6" w16cid:durableId="23390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1499"/>
    <w:rsid w:val="0029639D"/>
    <w:rsid w:val="00326F90"/>
    <w:rsid w:val="004A17D1"/>
    <w:rsid w:val="00AA1D8D"/>
    <w:rsid w:val="00B47730"/>
    <w:rsid w:val="00B6004E"/>
    <w:rsid w:val="00CB0664"/>
    <w:rsid w:val="00FC693F"/>
    <w:rsid w:val="048306E3"/>
    <w:rsid w:val="28B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C9BB96"/>
  <w14:defaultImageDpi w14:val="300"/>
  <w15:docId w15:val="{A42E0EA2-A51B-450B-BB3E-FCB3FFD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Aptos" w:hAnsi="Aptos"/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1209</Words>
  <Characters>6896</Characters>
  <Application>Microsoft Office Word</Application>
  <DocSecurity>0</DocSecurity>
  <Lines>57</Lines>
  <Paragraphs>16</Paragraphs>
  <ScaleCrop>false</ScaleCrop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Zlatan Music</cp:lastModifiedBy>
  <cp:revision>2</cp:revision>
  <dcterms:created xsi:type="dcterms:W3CDTF">2013-12-23T23:15:00Z</dcterms:created>
  <dcterms:modified xsi:type="dcterms:W3CDTF">2026-10-02T05:14:00Z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eyJoZGlkIjoiNWYyMTNmNWM0ZGM2NDBlMjJmYTQ0NjIzNDEwZDM3NzciLCJ1c2VySWQiOiIzNzI4NTM5MTY2NDM2In0=</vt:lpwstr>
  </property>
  <property fmtid="{D5CDD505-2E9C-101B-9397-08002B2CF9AE}" pid="3" name="KSOProductBuildVer">
    <vt:lpwstr>1033-12.1.0.28485</vt:lpwstr>
  </property>
  <property fmtid="{D5CDD505-2E9C-101B-9397-08002B2CF9AE}" pid="4" name="ICV">
    <vt:lpwstr>F20C20A895EA48D98E63E2550024EB26_13</vt:lpwstr>
  </property>
</Properties>
</file>